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643C5" w14:textId="3A7065A9" w:rsidR="008853EB" w:rsidRPr="00B320ED" w:rsidRDefault="008853EB" w:rsidP="008853EB">
      <w:pPr>
        <w:jc w:val="center"/>
        <w:rPr>
          <w:rFonts w:ascii="Arial" w:hAnsi="Arial" w:cs="Arial"/>
          <w:b/>
          <w:smallCaps/>
          <w:sz w:val="32"/>
          <w:szCs w:val="32"/>
        </w:rPr>
      </w:pPr>
      <w:r w:rsidRPr="00B320ED">
        <w:rPr>
          <w:rFonts w:ascii="Arial" w:hAnsi="Arial" w:cs="Arial"/>
          <w:b/>
          <w:smallCaps/>
          <w:sz w:val="32"/>
          <w:szCs w:val="32"/>
        </w:rPr>
        <w:t>proposta di progetto</w:t>
      </w:r>
    </w:p>
    <w:p w14:paraId="2FF2BB21" w14:textId="77777777" w:rsidR="0082262E" w:rsidRPr="00B320ED" w:rsidRDefault="00885A73" w:rsidP="008853EB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B320ED">
        <w:rPr>
          <w:rFonts w:ascii="Arial" w:hAnsi="Arial" w:cs="Arial"/>
          <w:b/>
          <w:smallCaps/>
          <w:sz w:val="28"/>
          <w:szCs w:val="28"/>
        </w:rPr>
        <w:t>tutti i dati contrassegnati con asterisco sono obbligatori</w:t>
      </w:r>
    </w:p>
    <w:p w14:paraId="0E019D4F" w14:textId="77777777" w:rsidR="004766BE" w:rsidRDefault="004766BE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0"/>
        <w:gridCol w:w="10367"/>
      </w:tblGrid>
      <w:tr w:rsidR="009722D6" w:rsidRPr="0082262E" w14:paraId="4F7411ED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6EFC9BA4" w14:textId="4C98873D" w:rsidR="009722D6" w:rsidRPr="00B320ED" w:rsidRDefault="009722D6" w:rsidP="00B320ED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>Ragione sociale impresa</w:t>
            </w:r>
            <w:r w:rsidR="004677D0" w:rsidRPr="00B320ED">
              <w:rPr>
                <w:rFonts w:ascii="Arial" w:hAnsi="Arial" w:cs="Arial"/>
                <w:lang w:eastAsia="it-IT"/>
              </w:rPr>
              <w:t>*</w:t>
            </w:r>
          </w:p>
        </w:tc>
        <w:tc>
          <w:tcPr>
            <w:tcW w:w="3612" w:type="pct"/>
            <w:vAlign w:val="center"/>
          </w:tcPr>
          <w:p w14:paraId="6BEBC867" w14:textId="77777777" w:rsidR="009722D6" w:rsidRPr="0082262E" w:rsidRDefault="009722D6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2262E" w:rsidRPr="0082262E" w14:paraId="6A88F0BD" w14:textId="77777777" w:rsidTr="00A9646B">
        <w:trPr>
          <w:tblCellSpacing w:w="15" w:type="dxa"/>
        </w:trPr>
        <w:tc>
          <w:tcPr>
            <w:tcW w:w="1356" w:type="pct"/>
            <w:vAlign w:val="center"/>
            <w:hideMark/>
          </w:tcPr>
          <w:p w14:paraId="32E08A57" w14:textId="620D00C8" w:rsidR="004766BE" w:rsidRPr="00B320ED" w:rsidRDefault="00510C1A" w:rsidP="00B320E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 xml:space="preserve">Titolo </w:t>
            </w:r>
            <w:r w:rsidR="00885A73" w:rsidRPr="00B320ED">
              <w:rPr>
                <w:rFonts w:ascii="Arial" w:hAnsi="Arial" w:cs="Arial"/>
                <w:b/>
                <w:lang w:eastAsia="it-IT"/>
              </w:rPr>
              <w:t>del progetto</w:t>
            </w:r>
            <w:r w:rsidR="004677D0" w:rsidRPr="00B320ED">
              <w:rPr>
                <w:rFonts w:ascii="Arial" w:hAnsi="Arial" w:cs="Arial"/>
                <w:lang w:eastAsia="it-IT"/>
              </w:rPr>
              <w:t>*</w:t>
            </w:r>
          </w:p>
          <w:p w14:paraId="6B27EBE4" w14:textId="77777777" w:rsidR="0082262E" w:rsidRPr="00B320ED" w:rsidRDefault="00885A73" w:rsidP="00B320E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B320ED">
              <w:rPr>
                <w:rFonts w:ascii="Arial" w:hAnsi="Arial" w:cs="Arial"/>
                <w:sz w:val="22"/>
                <w:szCs w:val="22"/>
                <w:lang w:eastAsia="it-IT"/>
              </w:rPr>
              <w:t>Max 200 caratteri</w:t>
            </w:r>
          </w:p>
        </w:tc>
        <w:tc>
          <w:tcPr>
            <w:tcW w:w="3612" w:type="pct"/>
            <w:vAlign w:val="center"/>
          </w:tcPr>
          <w:p w14:paraId="7591842F" w14:textId="77777777" w:rsidR="0082262E" w:rsidRPr="0082262E" w:rsidRDefault="0082262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C40528B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228871A2" w14:textId="4401240C" w:rsidR="00885A73" w:rsidRPr="00B320ED" w:rsidRDefault="00885A73" w:rsidP="00B320ED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 xml:space="preserve">Paese target 1 </w:t>
            </w:r>
            <w:r w:rsidR="004677D0" w:rsidRPr="00B320ED">
              <w:rPr>
                <w:rFonts w:ascii="Arial" w:hAnsi="Arial" w:cs="Arial"/>
                <w:lang w:eastAsia="it-IT"/>
              </w:rPr>
              <w:t>*</w:t>
            </w:r>
          </w:p>
        </w:tc>
        <w:tc>
          <w:tcPr>
            <w:tcW w:w="3612" w:type="pct"/>
            <w:vAlign w:val="center"/>
          </w:tcPr>
          <w:p w14:paraId="677C07B3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92D4B20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758B7AEC" w14:textId="77777777" w:rsidR="00B320ED" w:rsidRDefault="00885A73" w:rsidP="00B320E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>Paese target 2</w:t>
            </w:r>
            <w:r w:rsidRPr="00B320ED">
              <w:rPr>
                <w:rFonts w:ascii="Arial" w:hAnsi="Arial" w:cs="Arial"/>
                <w:lang w:eastAsia="it-IT"/>
              </w:rPr>
              <w:t xml:space="preserve"> </w:t>
            </w:r>
          </w:p>
          <w:p w14:paraId="6AAB6347" w14:textId="161D1A6D" w:rsidR="00885A73" w:rsidRPr="00B320ED" w:rsidRDefault="00885A73" w:rsidP="00B320E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B320ED">
              <w:rPr>
                <w:rFonts w:ascii="Arial" w:hAnsi="Arial" w:cs="Arial"/>
                <w:sz w:val="22"/>
                <w:szCs w:val="22"/>
                <w:lang w:eastAsia="it-IT"/>
              </w:rPr>
              <w:t>(indicare solo se presente)</w:t>
            </w:r>
          </w:p>
        </w:tc>
        <w:tc>
          <w:tcPr>
            <w:tcW w:w="3612" w:type="pct"/>
            <w:vAlign w:val="center"/>
          </w:tcPr>
          <w:p w14:paraId="4C0C9141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56B11B32" w14:textId="77777777" w:rsidTr="00E96C8E">
        <w:trPr>
          <w:trHeight w:val="453"/>
          <w:tblCellSpacing w:w="15" w:type="dxa"/>
        </w:trPr>
        <w:tc>
          <w:tcPr>
            <w:tcW w:w="4979" w:type="pct"/>
            <w:gridSpan w:val="2"/>
            <w:vAlign w:val="center"/>
          </w:tcPr>
          <w:p w14:paraId="567B63D1" w14:textId="066EC0FA" w:rsidR="00885A73" w:rsidRPr="00B320ED" w:rsidRDefault="00885A73" w:rsidP="0082262E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B320ED">
              <w:rPr>
                <w:rFonts w:ascii="Arial" w:hAnsi="Arial" w:cs="Arial"/>
                <w:lang w:eastAsia="it-IT"/>
              </w:rPr>
              <w:t xml:space="preserve">Indicare quali delle seguenti </w:t>
            </w:r>
            <w:r w:rsidRPr="00B320ED">
              <w:rPr>
                <w:rFonts w:ascii="Arial" w:hAnsi="Arial" w:cs="Arial"/>
                <w:b/>
                <w:lang w:eastAsia="it-IT"/>
              </w:rPr>
              <w:t>azioni</w:t>
            </w:r>
            <w:r w:rsidRPr="00B320ED">
              <w:rPr>
                <w:rFonts w:ascii="Arial" w:hAnsi="Arial" w:cs="Arial"/>
                <w:lang w:eastAsia="it-IT"/>
              </w:rPr>
              <w:t xml:space="preserve"> v</w:t>
            </w:r>
            <w:r w:rsidR="00483824" w:rsidRPr="00B320ED">
              <w:rPr>
                <w:rFonts w:ascii="Arial" w:hAnsi="Arial" w:cs="Arial"/>
                <w:lang w:eastAsia="it-IT"/>
              </w:rPr>
              <w:t>e</w:t>
            </w:r>
            <w:r w:rsidRPr="00B320ED">
              <w:rPr>
                <w:rFonts w:ascii="Arial" w:hAnsi="Arial" w:cs="Arial"/>
                <w:lang w:eastAsia="it-IT"/>
              </w:rPr>
              <w:t xml:space="preserve">rranno svolte (almeno </w:t>
            </w:r>
            <w:proofErr w:type="gramStart"/>
            <w:r w:rsidR="00B6741F" w:rsidRPr="00B320ED">
              <w:rPr>
                <w:rFonts w:ascii="Arial" w:hAnsi="Arial" w:cs="Arial"/>
                <w:lang w:eastAsia="it-IT"/>
              </w:rPr>
              <w:t>2</w:t>
            </w:r>
            <w:r w:rsidRPr="00B320ED">
              <w:rPr>
                <w:rFonts w:ascii="Arial" w:hAnsi="Arial" w:cs="Arial"/>
                <w:lang w:eastAsia="it-IT"/>
              </w:rPr>
              <w:t>)*</w:t>
            </w:r>
            <w:proofErr w:type="gramEnd"/>
            <w:r w:rsidRPr="00B320ED">
              <w:rPr>
                <w:rFonts w:ascii="Arial" w:hAnsi="Arial" w:cs="Arial"/>
                <w:lang w:eastAsia="it-IT"/>
              </w:rPr>
              <w:t xml:space="preserve"> </w:t>
            </w:r>
            <w:r w:rsidR="00641715" w:rsidRPr="00B320ED">
              <w:rPr>
                <w:rFonts w:ascii="Arial" w:hAnsi="Arial" w:cs="Arial"/>
                <w:b/>
                <w:lang w:eastAsia="it-IT"/>
              </w:rPr>
              <w:t xml:space="preserve">ARTICOLO </w:t>
            </w:r>
            <w:r w:rsidR="00B320ED" w:rsidRPr="00B320ED">
              <w:rPr>
                <w:rFonts w:ascii="Arial" w:hAnsi="Arial" w:cs="Arial"/>
                <w:b/>
                <w:lang w:eastAsia="it-IT"/>
              </w:rPr>
              <w:t>4</w:t>
            </w:r>
            <w:r w:rsidR="00641715" w:rsidRPr="00B320ED">
              <w:rPr>
                <w:rFonts w:ascii="Arial" w:hAnsi="Arial" w:cs="Arial"/>
                <w:b/>
                <w:lang w:eastAsia="it-IT"/>
              </w:rPr>
              <w:t xml:space="preserve"> COMMA 2 DEL BANDO</w:t>
            </w:r>
            <w:r w:rsidR="00641715" w:rsidRPr="00B320ED">
              <w:rPr>
                <w:rFonts w:ascii="Arial" w:hAnsi="Arial" w:cs="Arial"/>
                <w:b/>
                <w:lang w:eastAsia="it-IT"/>
              </w:rPr>
              <w:br/>
            </w:r>
            <w:r w:rsidR="00641715" w:rsidRPr="00B320ED">
              <w:rPr>
                <w:rFonts w:ascii="Arial" w:hAnsi="Arial" w:cs="Arial"/>
                <w:lang w:eastAsia="it-IT"/>
              </w:rPr>
              <w:t>A ciascuna azione dovrà corrispondere 1 o più voci di spesa nel budget di spesa del progetto</w:t>
            </w:r>
            <w:r w:rsidR="00B320ED">
              <w:rPr>
                <w:rFonts w:ascii="Arial" w:hAnsi="Arial" w:cs="Arial"/>
                <w:lang w:eastAsia="it-IT"/>
              </w:rPr>
              <w:t>.</w:t>
            </w:r>
          </w:p>
        </w:tc>
      </w:tr>
      <w:tr w:rsidR="00794C56" w:rsidRPr="0082262E" w14:paraId="0DFC1CA4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3A960458" w14:textId="4D19D56F" w:rsidR="00794C56" w:rsidRPr="009B7315" w:rsidRDefault="00767E3F" w:rsidP="00794C56">
            <w:pPr>
              <w:suppressAutoHyphens w:val="0"/>
              <w:rPr>
                <w:rFonts w:ascii="Arial" w:hAnsi="Arial" w:cs="Arial"/>
                <w:lang w:val="en-US" w:eastAsia="it-IT"/>
              </w:rPr>
            </w:pPr>
            <w:r w:rsidRPr="009B7315">
              <w:rPr>
                <w:rFonts w:ascii="Arial" w:hAnsi="Arial" w:cs="Arial"/>
                <w:lang w:val="en-US" w:eastAsia="it-IT"/>
              </w:rPr>
              <w:t>1</w:t>
            </w:r>
            <w:r w:rsidR="00794C56" w:rsidRPr="009B7315">
              <w:rPr>
                <w:rFonts w:ascii="Arial" w:hAnsi="Arial" w:cs="Arial"/>
                <w:lang w:val="en-US" w:eastAsia="it-IT"/>
              </w:rPr>
              <w:t>.</w:t>
            </w:r>
            <w:r w:rsidR="00794C56" w:rsidRPr="009B7315">
              <w:rPr>
                <w:rFonts w:ascii="Arial" w:hAnsi="Arial" w:cs="Arial"/>
                <w:lang w:val="en-US"/>
              </w:rPr>
              <w:t xml:space="preserve">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TEM – DEM</w:t>
            </w:r>
          </w:p>
        </w:tc>
        <w:tc>
          <w:tcPr>
            <w:tcW w:w="3612" w:type="pct"/>
            <w:vAlign w:val="center"/>
          </w:tcPr>
          <w:p w14:paraId="28317FAF" w14:textId="2B294703" w:rsidR="00794C56" w:rsidRPr="009B7315" w:rsidRDefault="009B7315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15580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175335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4CB6C619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45937AC5" w14:textId="7050C732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2</w:t>
            </w:r>
            <w:r w:rsidR="00794C56" w:rsidRPr="009B7315">
              <w:rPr>
                <w:rFonts w:ascii="Arial" w:hAnsi="Arial" w:cs="Arial"/>
                <w:lang w:eastAsia="it-IT"/>
              </w:rPr>
              <w:t>.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 xml:space="preserve"> B2B</w:t>
            </w:r>
            <w:r w:rsidRPr="009B7315">
              <w:rPr>
                <w:rFonts w:ascii="Arial" w:hAnsi="Arial" w:cs="Arial"/>
                <w:sz w:val="22"/>
                <w:szCs w:val="22"/>
              </w:rPr>
              <w:t xml:space="preserve"> e B2C</w:t>
            </w:r>
          </w:p>
        </w:tc>
        <w:tc>
          <w:tcPr>
            <w:tcW w:w="3612" w:type="pct"/>
            <w:vAlign w:val="center"/>
          </w:tcPr>
          <w:p w14:paraId="45D9B9B9" w14:textId="6DA4C255" w:rsidR="00794C56" w:rsidRPr="009B7315" w:rsidRDefault="009B7315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-44886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36676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3E2C5E90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1ADA8965" w14:textId="06093A6E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3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FIERE E CONVEGNI</w:t>
            </w:r>
          </w:p>
        </w:tc>
        <w:tc>
          <w:tcPr>
            <w:tcW w:w="3612" w:type="pct"/>
            <w:vAlign w:val="center"/>
          </w:tcPr>
          <w:p w14:paraId="4CD5B923" w14:textId="3979B9D7" w:rsidR="00794C56" w:rsidRPr="009B7315" w:rsidRDefault="009B7315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201887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138509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2A56CD67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473494E7" w14:textId="1EBF0079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4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MARKETING DIGITALE</w:t>
            </w:r>
          </w:p>
        </w:tc>
        <w:tc>
          <w:tcPr>
            <w:tcW w:w="3612" w:type="pct"/>
            <w:vAlign w:val="center"/>
          </w:tcPr>
          <w:p w14:paraId="47412C8C" w14:textId="52223052" w:rsidR="00794C56" w:rsidRPr="009B7315" w:rsidRDefault="009B7315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148866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17951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53565E2C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5F12BA63" w14:textId="2FC076AE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5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BUSINESS ON LINE</w:t>
            </w:r>
          </w:p>
        </w:tc>
        <w:tc>
          <w:tcPr>
            <w:tcW w:w="3612" w:type="pct"/>
            <w:vAlign w:val="center"/>
          </w:tcPr>
          <w:p w14:paraId="6C855D3A" w14:textId="6F128369" w:rsidR="00794C56" w:rsidRPr="009B7315" w:rsidRDefault="009B7315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135344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23801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414CD2EE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3367B19A" w14:textId="5B120C21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6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SITO WEB AZIENDALE</w:t>
            </w:r>
          </w:p>
        </w:tc>
        <w:tc>
          <w:tcPr>
            <w:tcW w:w="3612" w:type="pct"/>
            <w:vAlign w:val="center"/>
          </w:tcPr>
          <w:p w14:paraId="2C151ED6" w14:textId="3871D795" w:rsidR="00794C56" w:rsidRPr="009B7315" w:rsidRDefault="009B7315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-141878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160830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15965F2A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3B44D079" w14:textId="618CAAFB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7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>MATERIAL</w:t>
            </w:r>
            <w:r w:rsidR="00E20D2E" w:rsidRPr="009B7315">
              <w:rPr>
                <w:rFonts w:ascii="Arial" w:hAnsi="Arial" w:cs="Arial"/>
                <w:sz w:val="22"/>
                <w:szCs w:val="22"/>
              </w:rPr>
              <w:t>I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 xml:space="preserve"> PROMOZIONAL</w:t>
            </w:r>
            <w:r w:rsidR="00E20D2E" w:rsidRPr="009B7315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3612" w:type="pct"/>
            <w:vAlign w:val="center"/>
          </w:tcPr>
          <w:p w14:paraId="59FE8DE5" w14:textId="5E70CC2D" w:rsidR="00794C56" w:rsidRPr="009B7315" w:rsidRDefault="009B7315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-39281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55115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885A73" w:rsidRPr="0082262E" w14:paraId="6E85737D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44CD80FC" w14:textId="6995FA08" w:rsidR="004766BE" w:rsidRPr="009B7315" w:rsidRDefault="00885A73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Profilo dell'impresa</w:t>
            </w:r>
            <w:r w:rsidR="00754666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="00754666" w:rsidRPr="009B7315">
              <w:rPr>
                <w:rFonts w:ascii="Arial" w:hAnsi="Arial" w:cs="Arial"/>
                <w:lang w:eastAsia="it-IT"/>
              </w:rPr>
              <w:t xml:space="preserve"> </w:t>
            </w:r>
            <w:r w:rsidRPr="009B7315">
              <w:rPr>
                <w:rFonts w:ascii="Arial" w:hAnsi="Arial" w:cs="Arial"/>
                <w:lang w:eastAsia="it-IT"/>
              </w:rPr>
              <w:t xml:space="preserve">  </w:t>
            </w:r>
          </w:p>
          <w:p w14:paraId="1ADA1C44" w14:textId="77777777" w:rsidR="00885A73" w:rsidRPr="009B7315" w:rsidRDefault="00885A73" w:rsidP="008B18A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  <w:t xml:space="preserve">Max 1000 caratteri </w:t>
            </w:r>
          </w:p>
          <w:p w14:paraId="3C7B1294" w14:textId="77777777" w:rsidR="00885A73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(specificare tra le altre informazioni se </w:t>
            </w:r>
            <w:r w:rsidR="00885A73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è presente un Ufficio commerciale estero, e quante persone sono dedicate </w:t>
            </w:r>
            <w:r w:rsidR="00885A73" w:rsidRPr="009B7315">
              <w:rPr>
                <w:rFonts w:ascii="Arial" w:hAnsi="Arial" w:cs="Arial"/>
                <w:sz w:val="22"/>
                <w:szCs w:val="22"/>
                <w:lang w:eastAsia="it-IT"/>
              </w:rPr>
              <w:lastRenderedPageBreak/>
              <w:t>a tale ufficio</w:t>
            </w: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, se l’azienda</w:t>
            </w:r>
            <w:r w:rsidR="00EC6D44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ha un sito internet e in quali</w:t>
            </w: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lingue è aggiornato</w:t>
            </w:r>
            <w:r w:rsidR="00885A73" w:rsidRPr="009B7315">
              <w:rPr>
                <w:rFonts w:ascii="Arial" w:hAnsi="Arial" w:cs="Arial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3612" w:type="pct"/>
            <w:vAlign w:val="center"/>
          </w:tcPr>
          <w:p w14:paraId="5884823E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0AB45AC2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10AC82FE" w14:textId="19C44BBB" w:rsidR="004766BE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Descrizione del progetto</w:t>
            </w:r>
            <w:r w:rsidR="00754666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Pr="009B7315">
              <w:rPr>
                <w:rFonts w:ascii="Arial" w:hAnsi="Arial" w:cs="Arial"/>
                <w:lang w:eastAsia="it-IT"/>
              </w:rPr>
              <w:t xml:space="preserve">  </w:t>
            </w:r>
          </w:p>
          <w:p w14:paraId="4529F20F" w14:textId="77777777" w:rsidR="004766BE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  <w:t xml:space="preserve">Max 3000 caratteri </w:t>
            </w:r>
          </w:p>
          <w:p w14:paraId="037B01AF" w14:textId="18EAEA62" w:rsidR="00E96C8E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(</w:t>
            </w:r>
            <w:r w:rsidR="005A3CE9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descrivere e </w:t>
            </w:r>
            <w:r w:rsidR="00754666" w:rsidRPr="009B7315">
              <w:rPr>
                <w:rFonts w:ascii="Arial" w:hAnsi="Arial" w:cs="Arial"/>
                <w:sz w:val="22"/>
                <w:szCs w:val="22"/>
                <w:lang w:eastAsia="it-IT"/>
              </w:rPr>
              <w:t>motivare la scelta del</w:t>
            </w:r>
            <w:r w:rsidR="005A3CE9" w:rsidRPr="009B7315">
              <w:rPr>
                <w:rFonts w:ascii="Arial" w:hAnsi="Arial" w:cs="Arial"/>
                <w:sz w:val="22"/>
                <w:szCs w:val="22"/>
                <w:lang w:eastAsia="it-IT"/>
              </w:rPr>
              <w:t>l’intervento</w:t>
            </w:r>
            <w:r w:rsidR="008B18AD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</w:t>
            </w:r>
            <w:r w:rsidR="005A3CE9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di internazionalizzazione, gli </w:t>
            </w:r>
            <w:r w:rsidR="005A3CE9" w:rsidRPr="009B7315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OBIETTIVI</w:t>
            </w:r>
            <w:r w:rsidR="003A5EB4" w:rsidRPr="009B7315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 xml:space="preserve"> 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>che si prevede di raggiungere</w:t>
            </w:r>
            <w:r w:rsidR="005A3CE9" w:rsidRPr="009B7315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 xml:space="preserve"> </w:t>
            </w:r>
            <w:r w:rsidR="005A3CE9" w:rsidRPr="009B7315">
              <w:rPr>
                <w:rFonts w:ascii="Arial" w:hAnsi="Arial" w:cs="Arial"/>
                <w:sz w:val="22"/>
                <w:szCs w:val="22"/>
                <w:lang w:eastAsia="it-IT"/>
              </w:rPr>
              <w:t>e i risultati attesi, l’</w:t>
            </w:r>
            <w:r w:rsidR="005A3CE9" w:rsidRPr="009B7315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IMPATTO</w:t>
            </w:r>
            <w:r w:rsidR="005A3CE9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previsto del progetto su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>l/sui</w:t>
            </w:r>
            <w:r w:rsidR="00754666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</w:t>
            </w:r>
            <w:r w:rsidR="009B7315">
              <w:rPr>
                <w:rFonts w:ascii="Arial" w:hAnsi="Arial" w:cs="Arial"/>
                <w:sz w:val="22"/>
                <w:szCs w:val="22"/>
                <w:lang w:eastAsia="it-IT"/>
              </w:rPr>
              <w:t>P</w:t>
            </w: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aese/i target,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sulle potenzialità di esportazione e competitive dell’impresa,</w:t>
            </w:r>
            <w:r w:rsidR="00754666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il carattere </w:t>
            </w:r>
            <w:r w:rsidR="00641715" w:rsidRPr="009B7315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INNOVATIVO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del progetto </w:t>
            </w:r>
            <w:r w:rsidR="008053EA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anche 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>in un’ottica di digitalizzazione,</w:t>
            </w: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>le azioni di follow-up</w:t>
            </w:r>
            <w:r w:rsidR="009B7315">
              <w:rPr>
                <w:rFonts w:ascii="Arial" w:hAnsi="Arial" w:cs="Arial"/>
                <w:sz w:val="22"/>
                <w:szCs w:val="22"/>
                <w:lang w:eastAsia="it-IT"/>
              </w:rPr>
              <w:t>)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3612" w:type="pct"/>
            <w:vAlign w:val="center"/>
          </w:tcPr>
          <w:p w14:paraId="20FC50CC" w14:textId="77777777" w:rsidR="00885A73" w:rsidRPr="0082262E" w:rsidRDefault="00885A73" w:rsidP="0000364B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D5E188D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5F20D119" w14:textId="77777777" w:rsidR="009B7315" w:rsidRDefault="004766BE" w:rsidP="004766BE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Azioni</w:t>
            </w:r>
            <w:r w:rsidR="004677D0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</w:p>
          <w:p w14:paraId="440A843E" w14:textId="4E2E3E82" w:rsidR="004766BE" w:rsidRPr="009B7315" w:rsidRDefault="004766BE" w:rsidP="004766BE">
            <w:pPr>
              <w:suppressAutoHyphens w:val="0"/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  <w:t xml:space="preserve">Max 4000 caratteri </w:t>
            </w:r>
          </w:p>
          <w:p w14:paraId="6280081A" w14:textId="65EA2D22" w:rsidR="00641715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(descrizione analitica delle 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singole azioni 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e di come queste possano contribuire al raggiungimento degli obiettivi - </w:t>
            </w:r>
            <w:proofErr w:type="spellStart"/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>rif.</w:t>
            </w:r>
            <w:proofErr w:type="spellEnd"/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art. </w:t>
            </w:r>
            <w:r w:rsidR="009B7315">
              <w:rPr>
                <w:rFonts w:ascii="Arial" w:hAnsi="Arial" w:cs="Arial"/>
                <w:sz w:val="22"/>
                <w:szCs w:val="22"/>
                <w:lang w:eastAsia="it-IT"/>
              </w:rPr>
              <w:t>4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comma </w:t>
            </w:r>
            <w:r w:rsidR="009B7315">
              <w:rPr>
                <w:rFonts w:ascii="Arial" w:hAnsi="Arial" w:cs="Arial"/>
                <w:sz w:val="22"/>
                <w:szCs w:val="22"/>
                <w:lang w:eastAsia="it-IT"/>
              </w:rPr>
              <w:t>3 del</w:t>
            </w: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 xml:space="preserve"> bando</w:t>
            </w:r>
            <w:r w:rsidR="00641715" w:rsidRPr="009B7315">
              <w:rPr>
                <w:rFonts w:ascii="Arial" w:hAnsi="Arial" w:cs="Arial"/>
                <w:sz w:val="22"/>
                <w:szCs w:val="22"/>
                <w:lang w:eastAsia="it-IT"/>
              </w:rPr>
              <w:t>, tempistiche delle azioni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>):</w:t>
            </w:r>
          </w:p>
          <w:p w14:paraId="4317949F" w14:textId="77777777" w:rsidR="00641715" w:rsidRPr="009B7315" w:rsidRDefault="00641715" w:rsidP="009B7315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TEM/DEM: specificare il numero di mesi e le giornate uomo (intere)</w:t>
            </w:r>
          </w:p>
          <w:p w14:paraId="7AAD616A" w14:textId="2B7193E7" w:rsidR="00767E3F" w:rsidRPr="009B7315" w:rsidRDefault="00641715" w:rsidP="009B7315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FIERE e CONVEGNI: specificare denominazione e data</w:t>
            </w:r>
            <w:r w:rsidR="00E20D2E" w:rsidRPr="009B7315">
              <w:rPr>
                <w:rFonts w:ascii="Arial" w:hAnsi="Arial" w:cs="Arial"/>
                <w:sz w:val="22"/>
                <w:szCs w:val="22"/>
                <w:lang w:eastAsia="it-IT"/>
              </w:rPr>
              <w:t>, in presenza o digitale</w:t>
            </w:r>
            <w:r w:rsidR="00767E3F" w:rsidRPr="009B7315">
              <w:rPr>
                <w:rFonts w:ascii="Arial" w:hAnsi="Arial" w:cs="Arial"/>
                <w:sz w:val="22"/>
                <w:szCs w:val="22"/>
                <w:lang w:eastAsia="it-IT"/>
              </w:rPr>
              <w:t>.</w:t>
            </w:r>
            <w:r w:rsidR="00767E3F" w:rsidRPr="009B7315">
              <w:rPr>
                <w:rFonts w:ascii="Arial" w:hAnsi="Arial" w:cs="Arial"/>
                <w:b/>
                <w:bCs/>
                <w:lang w:eastAsia="it-IT"/>
              </w:rPr>
              <w:t xml:space="preserve">  </w:t>
            </w:r>
          </w:p>
        </w:tc>
        <w:tc>
          <w:tcPr>
            <w:tcW w:w="3612" w:type="pct"/>
            <w:vAlign w:val="center"/>
          </w:tcPr>
          <w:p w14:paraId="687F0E8D" w14:textId="77777777" w:rsidR="004766BE" w:rsidRPr="0082262E" w:rsidRDefault="004766BE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B1692D" w:rsidRPr="0082262E" w14:paraId="068C70FF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605EA171" w14:textId="7915307E" w:rsidR="00B1692D" w:rsidRPr="009B7315" w:rsidRDefault="00B1692D" w:rsidP="008B18AD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Ragione sociale società di servizi e/o di consulenza individuata per TEM</w:t>
            </w:r>
            <w:r w:rsidR="00641715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386092" w:rsidRPr="009B7315">
              <w:rPr>
                <w:rFonts w:ascii="Arial" w:hAnsi="Arial" w:cs="Arial"/>
                <w:b/>
                <w:lang w:eastAsia="it-IT"/>
              </w:rPr>
              <w:t xml:space="preserve">–DEM </w:t>
            </w:r>
            <w:r w:rsidR="00386092" w:rsidRPr="009B7315">
              <w:rPr>
                <w:rFonts w:ascii="Arial" w:hAnsi="Arial" w:cs="Arial"/>
                <w:bCs/>
                <w:lang w:eastAsia="it-IT"/>
              </w:rPr>
              <w:lastRenderedPageBreak/>
              <w:t>e breve descrizione delle competenze funzionali alla realizzazione dell’azione</w:t>
            </w:r>
            <w:r w:rsidR="00386092" w:rsidRPr="009B7315">
              <w:rPr>
                <w:rFonts w:ascii="Arial" w:hAnsi="Arial" w:cs="Arial"/>
                <w:b/>
                <w:lang w:eastAsia="it-IT"/>
              </w:rPr>
              <w:t xml:space="preserve"> (allegare </w:t>
            </w:r>
            <w:r w:rsidR="009B7315">
              <w:rPr>
                <w:rFonts w:ascii="Arial" w:hAnsi="Arial" w:cs="Arial"/>
                <w:b/>
                <w:lang w:eastAsia="it-IT"/>
              </w:rPr>
              <w:t>CV</w:t>
            </w:r>
            <w:r w:rsidR="00386092" w:rsidRPr="009B7315">
              <w:rPr>
                <w:rFonts w:ascii="Arial" w:hAnsi="Arial" w:cs="Arial"/>
                <w:b/>
                <w:lang w:eastAsia="it-IT"/>
              </w:rPr>
              <w:t xml:space="preserve"> del senior TEM E/O DEM</w:t>
            </w:r>
            <w:r w:rsidR="00483824" w:rsidRPr="009B7315">
              <w:rPr>
                <w:rStyle w:val="Rimandonotaapidipagina"/>
                <w:rFonts w:ascii="Arial" w:hAnsi="Arial" w:cs="Arial"/>
                <w:b/>
                <w:lang w:eastAsia="it-IT"/>
              </w:rPr>
              <w:footnoteReference w:id="1"/>
            </w:r>
            <w:r w:rsidR="00386092" w:rsidRPr="009B7315">
              <w:rPr>
                <w:rFonts w:ascii="Arial" w:hAnsi="Arial" w:cs="Arial"/>
                <w:b/>
                <w:lang w:eastAsia="it-IT"/>
              </w:rPr>
              <w:t>)</w:t>
            </w:r>
          </w:p>
        </w:tc>
        <w:tc>
          <w:tcPr>
            <w:tcW w:w="3612" w:type="pct"/>
            <w:vAlign w:val="center"/>
          </w:tcPr>
          <w:p w14:paraId="296443DE" w14:textId="77777777" w:rsidR="00B1692D" w:rsidRPr="0082262E" w:rsidRDefault="00B1692D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33AAD758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1ED962E1" w14:textId="7994AF77" w:rsidR="004766BE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Descrizione </w:t>
            </w:r>
            <w:r w:rsidR="00386092" w:rsidRPr="009B7315">
              <w:rPr>
                <w:rFonts w:ascii="Arial" w:hAnsi="Arial" w:cs="Arial"/>
                <w:b/>
                <w:lang w:eastAsia="it-IT"/>
              </w:rPr>
              <w:t xml:space="preserve">altre </w:t>
            </w:r>
            <w:r w:rsidRPr="009B7315">
              <w:rPr>
                <w:rFonts w:ascii="Arial" w:hAnsi="Arial" w:cs="Arial"/>
                <w:b/>
                <w:lang w:eastAsia="it-IT"/>
              </w:rPr>
              <w:t>società di servizi e/o di consulenza coinvolte nella realizzazione del progetto</w:t>
            </w:r>
            <w:r w:rsidR="00754666" w:rsidRPr="009B7315">
              <w:rPr>
                <w:rFonts w:ascii="Arial" w:hAnsi="Arial" w:cs="Arial"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="006A4997" w:rsidRPr="009B7315">
              <w:rPr>
                <w:rFonts w:ascii="Arial" w:hAnsi="Arial" w:cs="Arial"/>
                <w:lang w:eastAsia="it-IT"/>
              </w:rPr>
              <w:t xml:space="preserve"> </w:t>
            </w:r>
          </w:p>
        </w:tc>
        <w:tc>
          <w:tcPr>
            <w:tcW w:w="3612" w:type="pct"/>
            <w:vAlign w:val="center"/>
          </w:tcPr>
          <w:p w14:paraId="14B30A9D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5E10FE2F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3C140830" w14:textId="77777777" w:rsidR="00B1692D" w:rsidRPr="009B7315" w:rsidRDefault="004766BE" w:rsidP="009B7315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Nome e cognome referente </w:t>
            </w:r>
          </w:p>
          <w:p w14:paraId="678ADC45" w14:textId="5FE92AFA" w:rsidR="004766BE" w:rsidRPr="004766BE" w:rsidRDefault="004766BE" w:rsidP="009B7315">
            <w:pPr>
              <w:suppressAutoHyphens w:val="0"/>
              <w:jc w:val="both"/>
              <w:rPr>
                <w:rFonts w:asciiTheme="minorHAnsi" w:hAnsiTheme="minorHAnsi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operativo del progetto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</w:p>
        </w:tc>
        <w:tc>
          <w:tcPr>
            <w:tcW w:w="3612" w:type="pct"/>
            <w:vAlign w:val="center"/>
          </w:tcPr>
          <w:p w14:paraId="5531442B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0C0F0AC4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4CF445BD" w14:textId="5CD5EA2B" w:rsidR="00B1692D" w:rsidRPr="009B7315" w:rsidRDefault="00A9646B" w:rsidP="003002EF">
            <w:pPr>
              <w:suppressAutoHyphens w:val="0"/>
              <w:rPr>
                <w:rFonts w:ascii="Arial" w:hAnsi="Arial" w:cs="Arial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E-mail</w:t>
            </w:r>
            <w:r w:rsidR="004766BE" w:rsidRPr="009B7315">
              <w:rPr>
                <w:rFonts w:ascii="Arial" w:hAnsi="Arial" w:cs="Arial"/>
                <w:b/>
                <w:lang w:eastAsia="it-IT"/>
              </w:rPr>
              <w:t xml:space="preserve"> referente operativo </w:t>
            </w:r>
          </w:p>
          <w:p w14:paraId="52243661" w14:textId="123228BD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del progetto</w:t>
            </w:r>
            <w:r w:rsidR="00754666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4766BE">
              <w:rPr>
                <w:rFonts w:asciiTheme="minorHAnsi" w:hAnsiTheme="minorHAnsi"/>
                <w:b/>
                <w:lang w:eastAsia="it-IT"/>
              </w:rPr>
              <w:t xml:space="preserve"> </w:t>
            </w:r>
          </w:p>
        </w:tc>
        <w:tc>
          <w:tcPr>
            <w:tcW w:w="3612" w:type="pct"/>
            <w:vAlign w:val="center"/>
          </w:tcPr>
          <w:p w14:paraId="52471575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A21BB12" w14:textId="77777777" w:rsidTr="00A9646B">
        <w:trPr>
          <w:tblCellSpacing w:w="15" w:type="dxa"/>
        </w:trPr>
        <w:tc>
          <w:tcPr>
            <w:tcW w:w="1356" w:type="pct"/>
            <w:vAlign w:val="center"/>
          </w:tcPr>
          <w:p w14:paraId="381CABD7" w14:textId="77777777" w:rsidR="00B1692D" w:rsidRPr="009B7315" w:rsidRDefault="004766BE" w:rsidP="003002EF">
            <w:pPr>
              <w:suppressAutoHyphens w:val="0"/>
              <w:rPr>
                <w:rFonts w:ascii="Arial" w:hAnsi="Arial" w:cs="Arial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Telefono referente </w:t>
            </w:r>
          </w:p>
          <w:p w14:paraId="3EF91825" w14:textId="6C2E6920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operativo del progetto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</w:p>
        </w:tc>
        <w:tc>
          <w:tcPr>
            <w:tcW w:w="3612" w:type="pct"/>
            <w:vAlign w:val="center"/>
          </w:tcPr>
          <w:p w14:paraId="75201064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</w:tbl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2"/>
        <w:gridCol w:w="6682"/>
      </w:tblGrid>
      <w:tr w:rsidR="00E44EF7" w:rsidRPr="001769B2" w14:paraId="6C2FC5F6" w14:textId="77777777" w:rsidTr="00E44EF7">
        <w:trPr>
          <w:jc w:val="center"/>
        </w:trPr>
        <w:tc>
          <w:tcPr>
            <w:tcW w:w="6492" w:type="dxa"/>
          </w:tcPr>
          <w:p w14:paraId="726B9D28" w14:textId="77777777" w:rsidR="00E44EF7" w:rsidRDefault="00E44EF7" w:rsidP="00F27C2D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25790F74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6682" w:type="dxa"/>
          </w:tcPr>
          <w:p w14:paraId="30529BCD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E44EF7" w:rsidRPr="009B7315" w14:paraId="1C47A81A" w14:textId="77777777" w:rsidTr="00E44EF7">
        <w:trPr>
          <w:trHeight w:val="301"/>
          <w:jc w:val="center"/>
        </w:trPr>
        <w:tc>
          <w:tcPr>
            <w:tcW w:w="6492" w:type="dxa"/>
          </w:tcPr>
          <w:p w14:paraId="7FCA5AEF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9B7315">
              <w:rPr>
                <w:rFonts w:ascii="Arial" w:hAnsi="Arial" w:cs="Arial"/>
                <w:color w:val="BFBFBF"/>
              </w:rPr>
              <w:t>(Data)</w:t>
            </w:r>
          </w:p>
        </w:tc>
        <w:tc>
          <w:tcPr>
            <w:tcW w:w="6682" w:type="dxa"/>
          </w:tcPr>
          <w:p w14:paraId="110F8AAC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</w:tr>
      <w:tr w:rsidR="00E44EF7" w:rsidRPr="001769B2" w14:paraId="7F783840" w14:textId="77777777" w:rsidTr="00E44EF7">
        <w:trPr>
          <w:jc w:val="center"/>
        </w:trPr>
        <w:tc>
          <w:tcPr>
            <w:tcW w:w="6492" w:type="dxa"/>
          </w:tcPr>
          <w:p w14:paraId="0408A918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6682" w:type="dxa"/>
          </w:tcPr>
          <w:p w14:paraId="5B4BA14F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E44EF7" w:rsidRPr="009B7315" w14:paraId="0F7B9C2A" w14:textId="77777777" w:rsidTr="00E44EF7">
        <w:trPr>
          <w:jc w:val="center"/>
        </w:trPr>
        <w:tc>
          <w:tcPr>
            <w:tcW w:w="6492" w:type="dxa"/>
          </w:tcPr>
          <w:p w14:paraId="4212E650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  <w:tc>
          <w:tcPr>
            <w:tcW w:w="6682" w:type="dxa"/>
          </w:tcPr>
          <w:p w14:paraId="6A1A56AA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  <w:r w:rsidRPr="009B7315">
              <w:rPr>
                <w:rFonts w:ascii="Arial" w:hAnsi="Arial" w:cs="Arial"/>
                <w:color w:val="BFBFBF"/>
              </w:rPr>
              <w:t>(Firma del legale rappresentante/delegato)</w:t>
            </w:r>
          </w:p>
        </w:tc>
      </w:tr>
    </w:tbl>
    <w:p w14:paraId="1422BA06" w14:textId="77777777"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sectPr w:rsidR="00E44EF7" w:rsidSect="004766BE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B660A" w14:textId="77777777" w:rsidR="00E307BD" w:rsidRDefault="00E307BD" w:rsidP="00E307BD">
      <w:r>
        <w:separator/>
      </w:r>
    </w:p>
  </w:endnote>
  <w:endnote w:type="continuationSeparator" w:id="0">
    <w:p w14:paraId="6C3C692E" w14:textId="77777777" w:rsidR="00E307BD" w:rsidRDefault="00E307BD" w:rsidP="00E3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72597" w14:textId="77777777" w:rsidR="00E307BD" w:rsidRDefault="00E307BD" w:rsidP="00E307BD">
      <w:r>
        <w:separator/>
      </w:r>
    </w:p>
  </w:footnote>
  <w:footnote w:type="continuationSeparator" w:id="0">
    <w:p w14:paraId="7A015AA2" w14:textId="77777777" w:rsidR="00E307BD" w:rsidRDefault="00E307BD" w:rsidP="00E307BD">
      <w:r>
        <w:continuationSeparator/>
      </w:r>
    </w:p>
  </w:footnote>
  <w:footnote w:id="1">
    <w:p w14:paraId="229234E5" w14:textId="4F692CB7" w:rsidR="00483824" w:rsidRPr="009B7315" w:rsidRDefault="00483824">
      <w:pPr>
        <w:pStyle w:val="Testonotaapidipagina"/>
        <w:rPr>
          <w:rFonts w:ascii="Arial" w:hAnsi="Arial" w:cs="Arial"/>
        </w:rPr>
      </w:pPr>
      <w:r w:rsidRPr="009B7315">
        <w:rPr>
          <w:rStyle w:val="Rimandonotaapidipagina"/>
          <w:rFonts w:ascii="Arial" w:hAnsi="Arial" w:cs="Arial"/>
        </w:rPr>
        <w:footnoteRef/>
      </w:r>
      <w:r w:rsidRPr="009B7315">
        <w:rPr>
          <w:rFonts w:ascii="Arial" w:hAnsi="Arial" w:cs="Arial"/>
        </w:rPr>
        <w:t xml:space="preserve"> Obbligatorio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641715" w:rsidRPr="00BF5906" w14:paraId="3F16B76B" w14:textId="77777777" w:rsidTr="00641715">
      <w:trPr>
        <w:trHeight w:val="1272"/>
        <w:jc w:val="center"/>
      </w:trPr>
      <w:tc>
        <w:tcPr>
          <w:tcW w:w="3286" w:type="dxa"/>
          <w:vAlign w:val="center"/>
        </w:tcPr>
        <w:p w14:paraId="54A8C3EB" w14:textId="77777777" w:rsidR="00641715" w:rsidRPr="00BF5906" w:rsidRDefault="00641715" w:rsidP="008E1479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7BE1BDC0" wp14:editId="1E395F12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                             </w:t>
          </w:r>
        </w:p>
      </w:tc>
      <w:tc>
        <w:tcPr>
          <w:tcW w:w="4573" w:type="dxa"/>
          <w:vAlign w:val="center"/>
        </w:tcPr>
        <w:p w14:paraId="6970F313" w14:textId="77777777" w:rsidR="00641715" w:rsidRPr="00BF5906" w:rsidRDefault="00641715" w:rsidP="008E1479">
          <w:pPr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1A00F3CF" wp14:editId="3195FD81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3" name="Immagine 3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</w:tcPr>
        <w:p w14:paraId="2D29FE8A" w14:textId="77777777" w:rsidR="00641715" w:rsidRDefault="009B7315" w:rsidP="008E1479">
          <w:pPr>
            <w:ind w:right="28" w:firstLine="357"/>
            <w:jc w:val="center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lang w:val="en-US" w:bidi="en-US"/>
            </w:rPr>
            <w:object w:dxaOrig="1440" w:dyaOrig="1440" w14:anchorId="622B05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3.25pt;margin-top:18.65pt;width:160.9pt;height:22.7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2050" DrawAspect="Content" ObjectID="_1756019235" r:id="rId4"/>
            </w:object>
          </w:r>
        </w:p>
      </w:tc>
    </w:tr>
  </w:tbl>
  <w:p w14:paraId="6587620E" w14:textId="5C9EA131" w:rsidR="00E307BD" w:rsidRPr="00B320ED" w:rsidRDefault="00E307BD" w:rsidP="00E307BD">
    <w:pPr>
      <w:ind w:firstLine="357"/>
      <w:jc w:val="center"/>
      <w:rPr>
        <w:rFonts w:ascii="Arial" w:hAnsi="Arial" w:cs="Arial"/>
        <w:color w:val="808080" w:themeColor="background1" w:themeShade="80"/>
      </w:rPr>
    </w:pPr>
    <w:r w:rsidRPr="00B320ED">
      <w:rPr>
        <w:rFonts w:ascii="Arial" w:hAnsi="Arial" w:cs="Arial"/>
        <w:b/>
        <w:bCs/>
        <w:color w:val="808080" w:themeColor="background1" w:themeShade="80"/>
        <w:sz w:val="28"/>
        <w:szCs w:val="28"/>
      </w:rPr>
      <w:t xml:space="preserve">BANDO </w:t>
    </w:r>
    <w:r w:rsidR="00E23B66" w:rsidRPr="00B320ED">
      <w:rPr>
        <w:rFonts w:ascii="Arial" w:hAnsi="Arial" w:cs="Arial"/>
        <w:b/>
        <w:bCs/>
        <w:color w:val="808080" w:themeColor="background1" w:themeShade="80"/>
        <w:sz w:val="28"/>
        <w:szCs w:val="28"/>
      </w:rPr>
      <w:t>DIGITAL EXPORT</w:t>
    </w:r>
    <w:r w:rsidR="00641715" w:rsidRPr="00B320ED">
      <w:rPr>
        <w:rFonts w:ascii="Arial" w:hAnsi="Arial" w:cs="Arial"/>
        <w:b/>
        <w:bCs/>
        <w:color w:val="808080" w:themeColor="background1" w:themeShade="80"/>
        <w:sz w:val="28"/>
        <w:szCs w:val="28"/>
      </w:rPr>
      <w:t xml:space="preserve"> – ANNO 202</w:t>
    </w:r>
    <w:r w:rsidR="00A9646B" w:rsidRPr="00B320ED">
      <w:rPr>
        <w:rFonts w:ascii="Arial" w:hAnsi="Arial" w:cs="Arial"/>
        <w:b/>
        <w:bCs/>
        <w:color w:val="808080" w:themeColor="background1" w:themeShade="80"/>
        <w:sz w:val="28"/>
        <w:szCs w:val="28"/>
      </w:rPr>
      <w:t>3</w:t>
    </w:r>
  </w:p>
  <w:p w14:paraId="15C9994B" w14:textId="77777777" w:rsidR="00E307BD" w:rsidRDefault="00E307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A"/>
    <w:multiLevelType w:val="singleLevel"/>
    <w:tmpl w:val="0000000A"/>
    <w:name w:val="WW8Num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12"/>
    <w:multiLevelType w:val="singleLevel"/>
    <w:tmpl w:val="00000012"/>
    <w:name w:val="WW8Num2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15"/>
    <w:multiLevelType w:val="singleLevel"/>
    <w:tmpl w:val="00000015"/>
    <w:name w:val="WW8Num2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16"/>
    <w:multiLevelType w:val="singleLevel"/>
    <w:tmpl w:val="00000016"/>
    <w:name w:val="WW8Num30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EC37D1C"/>
    <w:multiLevelType w:val="hybridMultilevel"/>
    <w:tmpl w:val="4AF0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EB"/>
    <w:rsid w:val="00061833"/>
    <w:rsid w:val="00084B9E"/>
    <w:rsid w:val="000B00A8"/>
    <w:rsid w:val="00112844"/>
    <w:rsid w:val="001B668C"/>
    <w:rsid w:val="00255CF8"/>
    <w:rsid w:val="00386092"/>
    <w:rsid w:val="003A5EB4"/>
    <w:rsid w:val="003D59EE"/>
    <w:rsid w:val="004677D0"/>
    <w:rsid w:val="004766BE"/>
    <w:rsid w:val="00483824"/>
    <w:rsid w:val="004F56B2"/>
    <w:rsid w:val="00510C1A"/>
    <w:rsid w:val="0054147D"/>
    <w:rsid w:val="005A3CE9"/>
    <w:rsid w:val="00641715"/>
    <w:rsid w:val="006A4997"/>
    <w:rsid w:val="00754666"/>
    <w:rsid w:val="00767E3F"/>
    <w:rsid w:val="00794C56"/>
    <w:rsid w:val="008053EA"/>
    <w:rsid w:val="0082262E"/>
    <w:rsid w:val="008853EB"/>
    <w:rsid w:val="00885A73"/>
    <w:rsid w:val="008B18AD"/>
    <w:rsid w:val="00904540"/>
    <w:rsid w:val="00936EC5"/>
    <w:rsid w:val="009722D6"/>
    <w:rsid w:val="00981520"/>
    <w:rsid w:val="009B7315"/>
    <w:rsid w:val="00A9646B"/>
    <w:rsid w:val="00AA4F6B"/>
    <w:rsid w:val="00B15707"/>
    <w:rsid w:val="00B1692D"/>
    <w:rsid w:val="00B320ED"/>
    <w:rsid w:val="00B6741F"/>
    <w:rsid w:val="00C655AC"/>
    <w:rsid w:val="00D166A7"/>
    <w:rsid w:val="00D95BD5"/>
    <w:rsid w:val="00E20D2E"/>
    <w:rsid w:val="00E23B66"/>
    <w:rsid w:val="00E307BD"/>
    <w:rsid w:val="00E44EF7"/>
    <w:rsid w:val="00E96C8E"/>
    <w:rsid w:val="00EC6D44"/>
    <w:rsid w:val="00EF0CF8"/>
    <w:rsid w:val="00F44407"/>
    <w:rsid w:val="00FF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6AC6C3"/>
  <w15:docId w15:val="{7E8980F3-3BED-4B11-A191-FC9662CF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link w:val="Titolo3Carattere"/>
    <w:uiPriority w:val="9"/>
    <w:qFormat/>
    <w:rsid w:val="0082262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53E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2262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abel-box-in-info">
    <w:name w:val="label-box-in-info"/>
    <w:basedOn w:val="Carpredefinitoparagrafo"/>
    <w:rsid w:val="0082262E"/>
  </w:style>
  <w:style w:type="character" w:customStyle="1" w:styleId="box-note-label">
    <w:name w:val="box-note-label"/>
    <w:basedOn w:val="Carpredefinitoparagrafo"/>
    <w:rsid w:val="0082262E"/>
  </w:style>
  <w:style w:type="paragraph" w:styleId="Intestazione">
    <w:name w:val="header"/>
    <w:basedOn w:val="Normale"/>
    <w:link w:val="Intestazione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7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7B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754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454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454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4540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E44E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4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3D5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1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4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16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1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9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94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9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6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5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9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24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1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1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93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5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1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6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0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74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9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8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27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3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05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25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1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49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3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3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1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1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80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11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33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18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0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0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9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9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06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63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75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96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63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78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34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81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0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2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1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2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44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1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9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43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1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1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98925">
          <w:marLeft w:val="0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2DF90-4E42-4846-870B-8A7E027C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Paola Frabetti</cp:lastModifiedBy>
  <cp:revision>4</cp:revision>
  <dcterms:created xsi:type="dcterms:W3CDTF">2023-09-12T07:56:00Z</dcterms:created>
  <dcterms:modified xsi:type="dcterms:W3CDTF">2023-09-12T08:21:00Z</dcterms:modified>
</cp:coreProperties>
</file>