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43C5" w14:textId="0B7503E3" w:rsidR="008853EB" w:rsidRPr="00B320ED" w:rsidRDefault="00F77700" w:rsidP="008853EB">
      <w:pPr>
        <w:jc w:val="center"/>
        <w:rPr>
          <w:rFonts w:ascii="Arial" w:hAnsi="Arial" w:cs="Arial"/>
          <w:b/>
          <w:smallCaps/>
          <w:sz w:val="32"/>
          <w:szCs w:val="32"/>
        </w:rPr>
      </w:pPr>
      <w:r>
        <w:rPr>
          <w:rFonts w:ascii="Arial" w:hAnsi="Arial" w:cs="Arial"/>
          <w:b/>
          <w:smallCaps/>
          <w:sz w:val="32"/>
          <w:szCs w:val="32"/>
        </w:rPr>
        <w:t xml:space="preserve">All. 3 - </w:t>
      </w:r>
      <w:r w:rsidR="008853EB" w:rsidRPr="00B320ED">
        <w:rPr>
          <w:rFonts w:ascii="Arial" w:hAnsi="Arial" w:cs="Arial"/>
          <w:b/>
          <w:smallCaps/>
          <w:sz w:val="32"/>
          <w:szCs w:val="32"/>
        </w:rPr>
        <w:t>proposta di progetto</w:t>
      </w:r>
    </w:p>
    <w:p w14:paraId="2FF2BB21" w14:textId="77777777" w:rsidR="0082262E" w:rsidRPr="00B320ED" w:rsidRDefault="00885A73" w:rsidP="008853EB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B320ED">
        <w:rPr>
          <w:rFonts w:ascii="Arial" w:hAnsi="Arial" w:cs="Arial"/>
          <w:b/>
          <w:smallCaps/>
          <w:sz w:val="28"/>
          <w:szCs w:val="28"/>
        </w:rPr>
        <w:t>tutti i dati contrassegnati con asterisco sono obbligatori</w:t>
      </w:r>
    </w:p>
    <w:p w14:paraId="0E019D4F" w14:textId="77777777" w:rsidR="004766BE" w:rsidRDefault="004766BE" w:rsidP="008853EB">
      <w:pPr>
        <w:jc w:val="center"/>
        <w:rPr>
          <w:rFonts w:asciiTheme="minorHAnsi" w:hAnsiTheme="minorHAnsi" w:cs="Garamond"/>
          <w:b/>
          <w:smallCaps/>
          <w:sz w:val="32"/>
          <w:szCs w:val="3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9"/>
        <w:gridCol w:w="9638"/>
      </w:tblGrid>
      <w:tr w:rsidR="009722D6" w:rsidRPr="0082262E" w14:paraId="4F7411ED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6EFC9BA4" w14:textId="4C98873D" w:rsidR="009722D6" w:rsidRPr="00B320ED" w:rsidRDefault="009722D6" w:rsidP="00B320ED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>Ragione sociale impresa</w:t>
            </w:r>
            <w:r w:rsidR="004677D0" w:rsidRPr="00B320ED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357" w:type="pct"/>
            <w:vAlign w:val="center"/>
          </w:tcPr>
          <w:p w14:paraId="6BEBC867" w14:textId="77777777" w:rsidR="009722D6" w:rsidRPr="0082262E" w:rsidRDefault="009722D6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2262E" w:rsidRPr="0082262E" w14:paraId="6A88F0BD" w14:textId="77777777" w:rsidTr="00357579">
        <w:trPr>
          <w:tblCellSpacing w:w="15" w:type="dxa"/>
        </w:trPr>
        <w:tc>
          <w:tcPr>
            <w:tcW w:w="1612" w:type="pct"/>
            <w:vAlign w:val="center"/>
            <w:hideMark/>
          </w:tcPr>
          <w:p w14:paraId="32E08A57" w14:textId="620D00C8" w:rsidR="004766BE" w:rsidRPr="00B320ED" w:rsidRDefault="00510C1A" w:rsidP="00B320E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 xml:space="preserve">Titolo </w:t>
            </w:r>
            <w:r w:rsidR="00885A73" w:rsidRPr="00B320ED">
              <w:rPr>
                <w:rFonts w:ascii="Arial" w:hAnsi="Arial" w:cs="Arial"/>
                <w:b/>
                <w:lang w:eastAsia="it-IT"/>
              </w:rPr>
              <w:t>del progetto</w:t>
            </w:r>
            <w:r w:rsidR="004677D0" w:rsidRPr="00B320ED">
              <w:rPr>
                <w:rFonts w:ascii="Arial" w:hAnsi="Arial" w:cs="Arial"/>
                <w:lang w:eastAsia="it-IT"/>
              </w:rPr>
              <w:t>*</w:t>
            </w:r>
          </w:p>
          <w:p w14:paraId="6B27EBE4" w14:textId="77777777" w:rsidR="0082262E" w:rsidRPr="00B320ED" w:rsidRDefault="00885A73" w:rsidP="00B320E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B320ED">
              <w:rPr>
                <w:rFonts w:ascii="Arial" w:hAnsi="Arial" w:cs="Arial"/>
                <w:sz w:val="22"/>
                <w:szCs w:val="22"/>
                <w:lang w:eastAsia="it-IT"/>
              </w:rPr>
              <w:t>Max 200 caratteri</w:t>
            </w:r>
          </w:p>
        </w:tc>
        <w:tc>
          <w:tcPr>
            <w:tcW w:w="3357" w:type="pct"/>
            <w:vAlign w:val="center"/>
          </w:tcPr>
          <w:p w14:paraId="7591842F" w14:textId="77777777" w:rsidR="0082262E" w:rsidRPr="0082262E" w:rsidRDefault="0082262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C40528B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228871A2" w14:textId="0189B36B" w:rsidR="00885A73" w:rsidRPr="00B320ED" w:rsidRDefault="00885A73" w:rsidP="00B320ED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 xml:space="preserve">Paese target 1 </w:t>
            </w:r>
            <w:r w:rsidR="004677D0" w:rsidRPr="00B320ED">
              <w:rPr>
                <w:rFonts w:ascii="Arial" w:hAnsi="Arial" w:cs="Arial"/>
                <w:lang w:eastAsia="it-IT"/>
              </w:rPr>
              <w:t>*</w:t>
            </w:r>
            <w:r w:rsidR="007A2448">
              <w:rPr>
                <w:rFonts w:ascii="Arial" w:hAnsi="Arial" w:cs="Arial"/>
                <w:lang w:eastAsia="it-IT"/>
              </w:rPr>
              <w:t>(</w:t>
            </w:r>
            <w:r w:rsidR="007A2448" w:rsidRPr="007A2448">
              <w:rPr>
                <w:rFonts w:ascii="Arial" w:hAnsi="Arial" w:cs="Arial"/>
                <w:b/>
                <w:bCs/>
                <w:lang w:eastAsia="it-IT"/>
              </w:rPr>
              <w:t>NON AMMESSE</w:t>
            </w:r>
            <w:r w:rsidR="007A2448">
              <w:rPr>
                <w:rFonts w:ascii="Arial" w:hAnsi="Arial" w:cs="Arial"/>
                <w:lang w:eastAsia="it-IT"/>
              </w:rPr>
              <w:t xml:space="preserve"> AREE GEOGRAFICHE es. UE, NORD AMERICA, NORD AFRICA, BENELUX, DACH…)</w:t>
            </w:r>
          </w:p>
        </w:tc>
        <w:tc>
          <w:tcPr>
            <w:tcW w:w="3357" w:type="pct"/>
            <w:vAlign w:val="center"/>
          </w:tcPr>
          <w:p w14:paraId="677C07B3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192D4B20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758B7AEC" w14:textId="77777777" w:rsidR="00B320ED" w:rsidRDefault="00885A73" w:rsidP="00B320E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B320ED">
              <w:rPr>
                <w:rFonts w:ascii="Arial" w:hAnsi="Arial" w:cs="Arial"/>
                <w:b/>
                <w:lang w:eastAsia="it-IT"/>
              </w:rPr>
              <w:t>Paese target 2</w:t>
            </w:r>
            <w:r w:rsidRPr="00B320ED">
              <w:rPr>
                <w:rFonts w:ascii="Arial" w:hAnsi="Arial" w:cs="Arial"/>
                <w:lang w:eastAsia="it-IT"/>
              </w:rPr>
              <w:t xml:space="preserve"> </w:t>
            </w:r>
          </w:p>
          <w:p w14:paraId="6AAB6347" w14:textId="161D1A6D" w:rsidR="00885A73" w:rsidRPr="00B320ED" w:rsidRDefault="00885A73" w:rsidP="00B320E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B320ED">
              <w:rPr>
                <w:rFonts w:ascii="Arial" w:hAnsi="Arial" w:cs="Arial"/>
                <w:sz w:val="22"/>
                <w:szCs w:val="22"/>
                <w:lang w:eastAsia="it-IT"/>
              </w:rPr>
              <w:t>(indicare solo se presente)</w:t>
            </w:r>
          </w:p>
        </w:tc>
        <w:tc>
          <w:tcPr>
            <w:tcW w:w="3357" w:type="pct"/>
            <w:vAlign w:val="center"/>
          </w:tcPr>
          <w:p w14:paraId="4C0C9141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357579" w:rsidRPr="0082262E" w14:paraId="46A2F9C3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767652A4" w14:textId="77777777" w:rsidR="00357579" w:rsidRPr="000F7893" w:rsidRDefault="00357579" w:rsidP="00357579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0F7893">
              <w:rPr>
                <w:rFonts w:ascii="Arial" w:hAnsi="Arial" w:cs="Arial"/>
                <w:b/>
                <w:lang w:eastAsia="it-IT"/>
              </w:rPr>
              <w:t xml:space="preserve">Paese target 3 </w:t>
            </w:r>
          </w:p>
          <w:p w14:paraId="46AB5CD6" w14:textId="344D5205" w:rsidR="00357579" w:rsidRPr="00B320ED" w:rsidRDefault="00357579" w:rsidP="00357579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E24602">
              <w:rPr>
                <w:rFonts w:ascii="Arial" w:hAnsi="Arial" w:cs="Arial"/>
                <w:sz w:val="22"/>
                <w:szCs w:val="22"/>
                <w:lang w:eastAsia="it-IT"/>
              </w:rPr>
              <w:t>(indicare solo se presente)</w:t>
            </w:r>
          </w:p>
        </w:tc>
        <w:tc>
          <w:tcPr>
            <w:tcW w:w="3357" w:type="pct"/>
            <w:vAlign w:val="center"/>
          </w:tcPr>
          <w:p w14:paraId="3715491F" w14:textId="77777777" w:rsidR="00357579" w:rsidRPr="0082262E" w:rsidRDefault="00357579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56B11B32" w14:textId="77777777" w:rsidTr="00E96C8E">
        <w:trPr>
          <w:trHeight w:val="453"/>
          <w:tblCellSpacing w:w="15" w:type="dxa"/>
        </w:trPr>
        <w:tc>
          <w:tcPr>
            <w:tcW w:w="4979" w:type="pct"/>
            <w:gridSpan w:val="2"/>
            <w:vAlign w:val="center"/>
          </w:tcPr>
          <w:p w14:paraId="567B63D1" w14:textId="7568ED68" w:rsidR="00885A73" w:rsidRPr="00B320ED" w:rsidRDefault="009A71EB" w:rsidP="0082262E">
            <w:pPr>
              <w:suppressAutoHyphens w:val="0"/>
              <w:rPr>
                <w:rFonts w:ascii="Arial" w:hAnsi="Arial" w:cs="Arial"/>
                <w:lang w:eastAsia="it-IT"/>
              </w:rPr>
            </w:pPr>
            <w:r>
              <w:rPr>
                <w:rFonts w:ascii="Arial" w:hAnsi="Arial" w:cs="Arial"/>
                <w:lang w:eastAsia="it-IT"/>
              </w:rPr>
              <w:t>Barrare</w:t>
            </w:r>
            <w:r w:rsidR="007513C8">
              <w:rPr>
                <w:rFonts w:ascii="Arial" w:hAnsi="Arial" w:cs="Arial"/>
                <w:lang w:eastAsia="it-IT"/>
              </w:rPr>
              <w:t xml:space="preserve"> in quali dei seguenti </w:t>
            </w:r>
            <w:r w:rsidR="002B5DF2" w:rsidRPr="002B5DF2">
              <w:rPr>
                <w:rFonts w:ascii="Arial" w:hAnsi="Arial" w:cs="Arial"/>
                <w:b/>
                <w:bCs/>
                <w:lang w:eastAsia="it-IT"/>
              </w:rPr>
              <w:t>A</w:t>
            </w:r>
            <w:r w:rsidR="007513C8" w:rsidRPr="002B5DF2">
              <w:rPr>
                <w:rFonts w:ascii="Arial" w:hAnsi="Arial" w:cs="Arial"/>
                <w:b/>
                <w:bCs/>
                <w:lang w:eastAsia="it-IT"/>
              </w:rPr>
              <w:t>mbiti</w:t>
            </w:r>
            <w:r w:rsidR="007513C8">
              <w:rPr>
                <w:rFonts w:ascii="Arial" w:hAnsi="Arial" w:cs="Arial"/>
                <w:lang w:eastAsia="it-IT"/>
              </w:rPr>
              <w:t xml:space="preserve"> verranno svolte le azioni </w:t>
            </w:r>
            <w:r w:rsidR="007513C8" w:rsidRPr="00B320ED">
              <w:rPr>
                <w:rFonts w:ascii="Arial" w:hAnsi="Arial" w:cs="Arial"/>
                <w:lang w:eastAsia="it-IT"/>
              </w:rPr>
              <w:t>(</w:t>
            </w:r>
            <w:r w:rsidR="00357579" w:rsidRPr="00357579">
              <w:rPr>
                <w:rFonts w:ascii="Arial" w:hAnsi="Arial" w:cs="Arial"/>
                <w:b/>
                <w:bCs/>
                <w:lang w:eastAsia="it-IT"/>
              </w:rPr>
              <w:t>MINIMO 2 E MASSIMO 4</w:t>
            </w:r>
            <w:r w:rsidR="00357579">
              <w:rPr>
                <w:rFonts w:ascii="Arial" w:hAnsi="Arial" w:cs="Arial"/>
                <w:lang w:eastAsia="it-IT"/>
              </w:rPr>
              <w:t xml:space="preserve"> </w:t>
            </w:r>
            <w:r w:rsidR="002B5DF2">
              <w:rPr>
                <w:rFonts w:ascii="Arial" w:hAnsi="Arial" w:cs="Arial"/>
                <w:lang w:eastAsia="it-IT"/>
              </w:rPr>
              <w:t>ciascuna riferita ad un diverso ambito</w:t>
            </w:r>
            <w:r w:rsidR="002B5DF2" w:rsidRPr="00B320ED">
              <w:rPr>
                <w:rFonts w:ascii="Arial" w:hAnsi="Arial" w:cs="Arial"/>
                <w:lang w:eastAsia="it-IT"/>
              </w:rPr>
              <w:t>) *</w:t>
            </w:r>
            <w:r w:rsidR="00885A73" w:rsidRPr="00B320ED">
              <w:rPr>
                <w:rFonts w:ascii="Arial" w:hAnsi="Arial" w:cs="Arial"/>
                <w:lang w:eastAsia="it-IT"/>
              </w:rPr>
              <w:t xml:space="preserve"> </w:t>
            </w:r>
            <w:r w:rsidR="00641715" w:rsidRPr="009B2373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A</w:t>
            </w:r>
            <w:r w:rsidR="007513C8" w:rsidRPr="009B2373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rt. 4 comma 3 del Bando</w:t>
            </w:r>
            <w:r w:rsidR="00641715" w:rsidRPr="00B320ED">
              <w:rPr>
                <w:rFonts w:ascii="Arial" w:hAnsi="Arial" w:cs="Arial"/>
                <w:b/>
                <w:lang w:eastAsia="it-IT"/>
              </w:rPr>
              <w:br/>
            </w:r>
            <w:r w:rsidR="00641715" w:rsidRPr="00B320ED">
              <w:rPr>
                <w:rFonts w:ascii="Arial" w:hAnsi="Arial" w:cs="Arial"/>
                <w:lang w:eastAsia="it-IT"/>
              </w:rPr>
              <w:t>A ciascuna azione dovrà corrispondere 1 o più voci di spesa nel budget di spesa del progetto</w:t>
            </w:r>
            <w:r w:rsidR="00B320ED">
              <w:rPr>
                <w:rFonts w:ascii="Arial" w:hAnsi="Arial" w:cs="Arial"/>
                <w:lang w:eastAsia="it-IT"/>
              </w:rPr>
              <w:t>.</w:t>
            </w:r>
          </w:p>
        </w:tc>
      </w:tr>
      <w:tr w:rsidR="00794C56" w:rsidRPr="0082262E" w14:paraId="0DFC1CA4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3A960458" w14:textId="574D1D7E" w:rsidR="00794C56" w:rsidRPr="00357579" w:rsidRDefault="00767E3F" w:rsidP="00794C56">
            <w:pPr>
              <w:suppressAutoHyphens w:val="0"/>
              <w:rPr>
                <w:rFonts w:ascii="Arial" w:hAnsi="Arial" w:cs="Arial"/>
                <w:b/>
                <w:bCs/>
                <w:lang w:eastAsia="it-IT"/>
              </w:rPr>
            </w:pPr>
            <w:r w:rsidRPr="00357579">
              <w:rPr>
                <w:rFonts w:ascii="Arial" w:hAnsi="Arial" w:cs="Arial"/>
                <w:b/>
                <w:bCs/>
                <w:lang w:eastAsia="it-IT"/>
              </w:rPr>
              <w:t>1</w:t>
            </w:r>
            <w:r w:rsidR="00794C56" w:rsidRPr="00357579">
              <w:rPr>
                <w:rFonts w:ascii="Arial" w:hAnsi="Arial" w:cs="Arial"/>
                <w:b/>
                <w:bCs/>
                <w:lang w:eastAsia="it-IT"/>
              </w:rPr>
              <w:t>.</w:t>
            </w:r>
            <w:r w:rsidR="00794C56" w:rsidRPr="00357579">
              <w:rPr>
                <w:rFonts w:ascii="Arial" w:hAnsi="Arial" w:cs="Arial"/>
                <w:b/>
                <w:bCs/>
              </w:rPr>
              <w:t xml:space="preserve"> </w:t>
            </w:r>
            <w:r w:rsidR="00AF09AB" w:rsidRPr="00357579">
              <w:rPr>
                <w:rFonts w:ascii="Arial" w:hAnsi="Arial" w:cs="Arial"/>
                <w:b/>
                <w:bCs/>
                <w:sz w:val="22"/>
                <w:szCs w:val="22"/>
              </w:rPr>
              <w:t>PROMOZIONE DIGITALE E DIGITAL MARKETING (</w:t>
            </w:r>
            <w:r w:rsidR="00357579" w:rsidRPr="00357579">
              <w:rPr>
                <w:rFonts w:ascii="Arial" w:hAnsi="Arial" w:cs="Arial"/>
                <w:b/>
                <w:bCs/>
                <w:sz w:val="22"/>
                <w:szCs w:val="22"/>
              </w:rPr>
              <w:t>OBBLIGATORIA</w:t>
            </w:r>
            <w:r w:rsidR="00AF09AB" w:rsidRPr="0035757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AF09AB" w:rsidRPr="0035757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357" w:type="pct"/>
            <w:vAlign w:val="center"/>
          </w:tcPr>
          <w:p w14:paraId="28317FAF" w14:textId="2B294703" w:rsidR="00794C56" w:rsidRPr="009B7315" w:rsidRDefault="00F77700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15580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315">
                  <w:rPr>
                    <w:rFonts w:ascii="MS Gothic" w:eastAsia="MS Gothic" w:hAnsi="MS Gothic" w:cs="Arial" w:hint="eastAsia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175335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4CB6C619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45937AC5" w14:textId="4E96C3CD" w:rsidR="00794C56" w:rsidRPr="009B7315" w:rsidRDefault="00A9646B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2</w:t>
            </w:r>
            <w:r w:rsidR="00794C56" w:rsidRPr="009B7315">
              <w:rPr>
                <w:rFonts w:ascii="Arial" w:hAnsi="Arial" w:cs="Arial"/>
                <w:lang w:eastAsia="it-IT"/>
              </w:rPr>
              <w:t>.</w:t>
            </w:r>
            <w:r w:rsidR="00794C56" w:rsidRPr="009B73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5C31">
              <w:rPr>
                <w:rFonts w:ascii="Arial" w:hAnsi="Arial" w:cs="Arial"/>
                <w:sz w:val="22"/>
                <w:szCs w:val="22"/>
              </w:rPr>
              <w:t>T</w:t>
            </w:r>
            <w:r w:rsidR="009A71EB">
              <w:rPr>
                <w:rFonts w:ascii="Arial" w:hAnsi="Arial" w:cs="Arial"/>
                <w:sz w:val="22"/>
                <w:szCs w:val="22"/>
              </w:rPr>
              <w:t>EMPORARY EXPORT MANAGER</w:t>
            </w:r>
          </w:p>
        </w:tc>
        <w:tc>
          <w:tcPr>
            <w:tcW w:w="3357" w:type="pct"/>
            <w:vAlign w:val="center"/>
          </w:tcPr>
          <w:p w14:paraId="45D9B9B9" w14:textId="6DA4C255" w:rsidR="00794C56" w:rsidRPr="009B7315" w:rsidRDefault="00F77700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-44886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36676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3E2C5E90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1ADA8965" w14:textId="5D26757E" w:rsidR="00794C56" w:rsidRPr="009B7315" w:rsidRDefault="00A9646B" w:rsidP="00352976">
            <w:pPr>
              <w:suppressAutoHyphens w:val="0"/>
              <w:ind w:left="224" w:hanging="224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3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2D5C31" w:rsidRPr="002D5C31">
              <w:rPr>
                <w:rFonts w:ascii="Arial" w:hAnsi="Arial" w:cs="Arial"/>
                <w:sz w:val="22"/>
                <w:szCs w:val="22"/>
              </w:rPr>
              <w:t>ANALISI DEI MERCATI E MARKET INTELLIGENCE</w:t>
            </w:r>
            <w:r w:rsidR="002D5C31">
              <w:rPr>
                <w:rFonts w:ascii="Arial" w:hAnsi="Arial" w:cs="Arial"/>
                <w:lang w:eastAsia="it-IT"/>
              </w:rPr>
              <w:t xml:space="preserve"> </w:t>
            </w:r>
          </w:p>
        </w:tc>
        <w:tc>
          <w:tcPr>
            <w:tcW w:w="3357" w:type="pct"/>
            <w:vAlign w:val="center"/>
          </w:tcPr>
          <w:p w14:paraId="4CD5B923" w14:textId="3979B9D7" w:rsidR="00794C56" w:rsidRPr="009B7315" w:rsidRDefault="00F77700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201887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138509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2A56CD67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473494E7" w14:textId="58E1248D" w:rsidR="00794C56" w:rsidRPr="000F3B88" w:rsidRDefault="00A9646B" w:rsidP="002B5DF2">
            <w:pPr>
              <w:suppressAutoHyphens w:val="0"/>
              <w:ind w:left="224" w:hanging="224"/>
              <w:rPr>
                <w:rFonts w:ascii="Arial" w:hAnsi="Arial" w:cs="Arial"/>
                <w:sz w:val="22"/>
                <w:szCs w:val="22"/>
              </w:rPr>
            </w:pPr>
            <w:r w:rsidRPr="000F3B88">
              <w:rPr>
                <w:rFonts w:ascii="Arial" w:hAnsi="Arial" w:cs="Arial"/>
                <w:sz w:val="22"/>
                <w:szCs w:val="22"/>
              </w:rPr>
              <w:t>4</w:t>
            </w:r>
            <w:r w:rsidR="00794C56" w:rsidRPr="000F3B88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F3B88" w:rsidRPr="000F3B88">
              <w:rPr>
                <w:rFonts w:ascii="Arial" w:hAnsi="Arial" w:cs="Arial"/>
                <w:sz w:val="22"/>
                <w:szCs w:val="22"/>
              </w:rPr>
              <w:t xml:space="preserve">CERTIFICAZIONI E ADEGUAMENTO </w:t>
            </w:r>
            <w:r w:rsidR="002B5DF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F3B88" w:rsidRPr="000F3B88">
              <w:rPr>
                <w:rFonts w:ascii="Arial" w:hAnsi="Arial" w:cs="Arial"/>
                <w:sz w:val="22"/>
                <w:szCs w:val="22"/>
              </w:rPr>
              <w:t>NORMATIVO PER L’EXPORT</w:t>
            </w:r>
          </w:p>
        </w:tc>
        <w:tc>
          <w:tcPr>
            <w:tcW w:w="3357" w:type="pct"/>
            <w:vAlign w:val="center"/>
          </w:tcPr>
          <w:p w14:paraId="47412C8C" w14:textId="52223052" w:rsidR="00794C56" w:rsidRPr="009B7315" w:rsidRDefault="00F77700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148866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17951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53565E2C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5F12BA63" w14:textId="79CF44CE" w:rsidR="00794C56" w:rsidRPr="000F3B88" w:rsidRDefault="00A9646B" w:rsidP="002B5DF2">
            <w:pPr>
              <w:suppressAutoHyphens w:val="0"/>
              <w:ind w:left="224" w:hanging="224"/>
              <w:rPr>
                <w:rFonts w:ascii="Arial" w:hAnsi="Arial" w:cs="Arial"/>
                <w:sz w:val="22"/>
                <w:szCs w:val="22"/>
              </w:rPr>
            </w:pPr>
            <w:r w:rsidRPr="000F3B88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  <w:r w:rsidR="00794C56" w:rsidRPr="000F3B88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F3B88" w:rsidRPr="000F3B88">
              <w:rPr>
                <w:rFonts w:ascii="Arial" w:hAnsi="Arial" w:cs="Arial"/>
                <w:sz w:val="22"/>
                <w:szCs w:val="22"/>
              </w:rPr>
              <w:t xml:space="preserve">FORMAZIONE SPECIALISTICA PER L’EXPORT </w:t>
            </w:r>
          </w:p>
        </w:tc>
        <w:tc>
          <w:tcPr>
            <w:tcW w:w="3357" w:type="pct"/>
            <w:vAlign w:val="center"/>
          </w:tcPr>
          <w:p w14:paraId="6C855D3A" w14:textId="6F128369" w:rsidR="00794C56" w:rsidRPr="009B7315" w:rsidRDefault="00F77700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135344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-23801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794C56" w:rsidRPr="0082262E" w14:paraId="414CD2EE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3367B19A" w14:textId="412539BB" w:rsidR="00794C56" w:rsidRPr="009B7315" w:rsidRDefault="00A9646B" w:rsidP="002B5DF2">
            <w:pPr>
              <w:suppressAutoHyphens w:val="0"/>
              <w:ind w:left="224" w:hanging="224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lang w:eastAsia="it-IT"/>
              </w:rPr>
              <w:t>6</w:t>
            </w:r>
            <w:r w:rsidR="00794C56" w:rsidRPr="009B7315">
              <w:rPr>
                <w:rFonts w:ascii="Arial" w:hAnsi="Arial" w:cs="Arial"/>
                <w:lang w:eastAsia="it-IT"/>
              </w:rPr>
              <w:t xml:space="preserve">. </w:t>
            </w:r>
            <w:r w:rsidR="009A71EB">
              <w:rPr>
                <w:rFonts w:ascii="Arial" w:hAnsi="Arial" w:cs="Arial"/>
                <w:lang w:eastAsia="it-IT"/>
              </w:rPr>
              <w:t>PARTECIPAZIONE A FIERE ED EVENTI INTERNAZIONALI</w:t>
            </w:r>
          </w:p>
        </w:tc>
        <w:tc>
          <w:tcPr>
            <w:tcW w:w="3357" w:type="pct"/>
            <w:vAlign w:val="center"/>
          </w:tcPr>
          <w:p w14:paraId="2C151ED6" w14:textId="3871D795" w:rsidR="00794C56" w:rsidRPr="009B7315" w:rsidRDefault="00F77700" w:rsidP="00794C56">
            <w:pPr>
              <w:suppressAutoHyphens w:val="0"/>
              <w:rPr>
                <w:rFonts w:ascii="Arial" w:hAnsi="Arial" w:cs="Arial"/>
                <w:lang w:eastAsia="it-IT"/>
              </w:rPr>
            </w:pPr>
            <w:sdt>
              <w:sdtPr>
                <w:rPr>
                  <w:rFonts w:ascii="Arial" w:hAnsi="Arial" w:cs="Arial"/>
                  <w:lang w:eastAsia="it-IT"/>
                </w:rPr>
                <w:id w:val="-141878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SI/</w:t>
            </w:r>
            <w:sdt>
              <w:sdtPr>
                <w:rPr>
                  <w:rFonts w:ascii="Arial" w:hAnsi="Arial" w:cs="Arial"/>
                  <w:lang w:eastAsia="it-IT"/>
                </w:rPr>
                <w:id w:val="160830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C56" w:rsidRPr="009B7315">
                  <w:rPr>
                    <w:rFonts w:ascii="Segoe UI Symbol" w:eastAsia="MS Gothic" w:hAnsi="Segoe UI Symbol" w:cs="Segoe UI Symbol"/>
                    <w:lang w:eastAsia="it-IT"/>
                  </w:rPr>
                  <w:t>☐</w:t>
                </w:r>
              </w:sdtContent>
            </w:sdt>
            <w:r w:rsidR="00794C56" w:rsidRPr="009B7315">
              <w:rPr>
                <w:rFonts w:ascii="Arial" w:hAnsi="Arial" w:cs="Arial"/>
                <w:lang w:eastAsia="it-IT"/>
              </w:rPr>
              <w:t>NO</w:t>
            </w:r>
          </w:p>
        </w:tc>
      </w:tr>
      <w:tr w:rsidR="00885A73" w:rsidRPr="0082262E" w14:paraId="6E85737D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44CD80FC" w14:textId="6995FA08" w:rsidR="004766BE" w:rsidRPr="009B7315" w:rsidRDefault="00885A73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Profilo dell'impresa</w:t>
            </w:r>
            <w:r w:rsidR="00754666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="00754666" w:rsidRPr="009B7315">
              <w:rPr>
                <w:rFonts w:ascii="Arial" w:hAnsi="Arial" w:cs="Arial"/>
                <w:lang w:eastAsia="it-IT"/>
              </w:rPr>
              <w:t xml:space="preserve"> </w:t>
            </w:r>
            <w:r w:rsidRPr="009B7315">
              <w:rPr>
                <w:rFonts w:ascii="Arial" w:hAnsi="Arial" w:cs="Arial"/>
                <w:lang w:eastAsia="it-IT"/>
              </w:rPr>
              <w:t xml:space="preserve">  </w:t>
            </w:r>
          </w:p>
          <w:p w14:paraId="1ADA1C44" w14:textId="77777777" w:rsidR="00885A73" w:rsidRPr="009B7315" w:rsidRDefault="00885A73" w:rsidP="008B18A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Max 1000 caratteri </w:t>
            </w:r>
          </w:p>
          <w:p w14:paraId="3C7B1294" w14:textId="73270AC3" w:rsidR="00885A73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(</w:t>
            </w:r>
            <w:r w:rsidR="00357579" w:rsidRPr="00357579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Desc</w:t>
            </w:r>
            <w:r w:rsidR="00357579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rivere l’impresa e</w:t>
            </w:r>
            <w:r w:rsidR="00357579" w:rsidRPr="00357579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 xml:space="preserve"> il livello di organizzazione e di presenza sui mercati esteri. Specificare, ove presenti: l'ufficio commerciale estero</w:t>
            </w:r>
            <w:r w:rsidR="00357579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 xml:space="preserve">, </w:t>
            </w:r>
            <w:r w:rsidR="00357579" w:rsidRPr="00357579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indicando il numero di addetti dedicati; il sito internet aziendale e le lingue in cui è disponibile; l'eventuale e-commerce e le relative lingue; i canali social utilizzati per la promozione sui mercati esteri; la percentuale di fatturato derivante dall'export; i principali Paesi o aree geografiche di destinazione delle esportazioni</w:t>
            </w:r>
            <w:r w:rsidR="00357579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, ecc</w:t>
            </w:r>
            <w:r w:rsidR="00357579" w:rsidRPr="00357579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.</w:t>
            </w:r>
            <w:r w:rsidR="00885A73" w:rsidRPr="009B7315">
              <w:rPr>
                <w:rFonts w:ascii="Arial" w:hAnsi="Arial" w:cs="Arial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3357" w:type="pct"/>
            <w:vAlign w:val="center"/>
          </w:tcPr>
          <w:p w14:paraId="5884823E" w14:textId="77777777" w:rsidR="00885A73" w:rsidRPr="0082262E" w:rsidRDefault="00885A73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885A73" w:rsidRPr="0082262E" w14:paraId="0AB45AC2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10AC82FE" w14:textId="19C44BBB" w:rsidR="004766BE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Descrizione del progetto</w:t>
            </w:r>
            <w:r w:rsidR="00754666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Pr="009B7315">
              <w:rPr>
                <w:rFonts w:ascii="Arial" w:hAnsi="Arial" w:cs="Arial"/>
                <w:lang w:eastAsia="it-IT"/>
              </w:rPr>
              <w:t xml:space="preserve">  </w:t>
            </w:r>
          </w:p>
          <w:p w14:paraId="4529F20F" w14:textId="208B9AAA" w:rsidR="004766BE" w:rsidRPr="009B7315" w:rsidRDefault="004766BE" w:rsidP="008B18A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Max </w:t>
            </w:r>
            <w:r w:rsidR="001E4A7E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>2</w:t>
            </w: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000 caratteri </w:t>
            </w:r>
          </w:p>
          <w:p w14:paraId="037B01AF" w14:textId="28CDD01C" w:rsidR="00E96C8E" w:rsidRPr="00352976" w:rsidRDefault="004766BE" w:rsidP="00352976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t>(</w:t>
            </w:r>
            <w:r w:rsidR="00C56E8B" w:rsidRPr="00C56E8B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Descrivere il progetto di internazionalizzazione, motivando la scelta degli interventi previsti</w:t>
            </w:r>
            <w:r w:rsidR="001E4A7E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 xml:space="preserve"> con particolare attenzione all’azione di promozione digitale e digital marketing,</w:t>
            </w:r>
            <w:r w:rsidR="00C56E8B" w:rsidRPr="00C56E8B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 xml:space="preserve"> gli obiettivi che si intendono raggiungere e i risultati attesi</w:t>
            </w:r>
            <w:r w:rsidR="001E4A7E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 xml:space="preserve"> rispetto ai </w:t>
            </w:r>
            <w:r w:rsidR="00C56E8B" w:rsidRPr="00C56E8B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Paes</w:t>
            </w:r>
            <w:r w:rsidR="001E4A7E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i</w:t>
            </w:r>
            <w:r w:rsidR="00C56E8B" w:rsidRPr="00C56E8B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 xml:space="preserve"> target</w:t>
            </w:r>
            <w:r w:rsidR="001E4A7E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 xml:space="preserve"> individuati</w:t>
            </w:r>
            <w:r w:rsidR="00C56E8B" w:rsidRPr="00C56E8B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, l’impatto previsto sulle potenzialità di esportazione, il carattere innovativo del progetto</w:t>
            </w:r>
            <w:r w:rsidR="001E4A7E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 xml:space="preserve"> e delle azioni ed e</w:t>
            </w:r>
            <w:r w:rsidR="00C56E8B" w:rsidRPr="00C56E8B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ventuali azioni di follow-up previste</w:t>
            </w:r>
            <w:r w:rsidR="009B7315">
              <w:rPr>
                <w:rFonts w:ascii="Arial" w:hAnsi="Arial" w:cs="Arial"/>
                <w:sz w:val="22"/>
                <w:szCs w:val="22"/>
                <w:lang w:eastAsia="it-IT"/>
              </w:rPr>
              <w:t>)</w:t>
            </w:r>
            <w:r w:rsidR="003A5EB4" w:rsidRPr="009B7315">
              <w:rPr>
                <w:rFonts w:ascii="Arial" w:hAnsi="Arial" w:cs="Arial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3357" w:type="pct"/>
            <w:vAlign w:val="center"/>
          </w:tcPr>
          <w:p w14:paraId="20FC50CC" w14:textId="77777777" w:rsidR="00885A73" w:rsidRPr="0082262E" w:rsidRDefault="00885A73" w:rsidP="0000364B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D5E188D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6B55F20E" w14:textId="77777777" w:rsidR="00C56E8B" w:rsidRDefault="00C56E8B" w:rsidP="004766BE">
            <w:pPr>
              <w:suppressAutoHyphens w:val="0"/>
              <w:rPr>
                <w:rFonts w:ascii="Arial" w:hAnsi="Arial" w:cs="Arial"/>
                <w:b/>
                <w:lang w:eastAsia="it-IT"/>
              </w:rPr>
            </w:pPr>
            <w:r w:rsidRPr="00C56E8B">
              <w:rPr>
                <w:rFonts w:ascii="Arial" w:hAnsi="Arial" w:cs="Arial"/>
                <w:b/>
                <w:lang w:eastAsia="it-IT"/>
              </w:rPr>
              <w:t>Ambiti di intervento e azioni progettuali *</w:t>
            </w:r>
          </w:p>
          <w:p w14:paraId="440A843E" w14:textId="05C82C3E" w:rsidR="004766BE" w:rsidRPr="009B7315" w:rsidRDefault="004766BE" w:rsidP="004766BE">
            <w:pPr>
              <w:suppressAutoHyphens w:val="0"/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u w:val="single"/>
                <w:lang w:eastAsia="it-IT"/>
              </w:rPr>
              <w:t xml:space="preserve">Max 4000 caratteri </w:t>
            </w:r>
          </w:p>
          <w:p w14:paraId="6280081A" w14:textId="7DBBAD1D" w:rsidR="00641715" w:rsidRDefault="004766BE" w:rsidP="008B18AD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9B7315">
              <w:rPr>
                <w:rFonts w:ascii="Arial" w:hAnsi="Arial" w:cs="Arial"/>
                <w:sz w:val="22"/>
                <w:szCs w:val="22"/>
                <w:lang w:eastAsia="it-IT"/>
              </w:rPr>
              <w:lastRenderedPageBreak/>
              <w:t>(</w:t>
            </w:r>
            <w:r w:rsidR="00C56E8B" w:rsidRPr="00C56E8B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Descrivere analiticamente gli ambiti di intervento selezionati e le relative azioni previste, evidenziando il contributo di ciascuna azione al raggiungimento degli obiettivi del progetto, le tempistiche di realizzazione e gli eventuali soggetti coinvolti</w:t>
            </w:r>
            <w:r w:rsidR="00C56E8B">
              <w:rPr>
                <w:rFonts w:ascii="Arial" w:hAnsi="Arial" w:cs="Arial"/>
                <w:i/>
                <w:iCs/>
                <w:sz w:val="20"/>
                <w:szCs w:val="20"/>
                <w:lang w:eastAsia="it-IT"/>
              </w:rPr>
              <w:t>)</w:t>
            </w:r>
            <w:r w:rsidR="00C56E8B" w:rsidRPr="00C56E8B">
              <w:rPr>
                <w:rFonts w:ascii="Arial" w:hAnsi="Arial" w:cs="Arial"/>
                <w:sz w:val="22"/>
                <w:szCs w:val="22"/>
                <w:lang w:eastAsia="it-IT"/>
              </w:rPr>
              <w:t>.</w:t>
            </w:r>
          </w:p>
          <w:p w14:paraId="7A928063" w14:textId="77777777" w:rsidR="00C56E8B" w:rsidRPr="00C56E8B" w:rsidRDefault="00C56E8B" w:rsidP="00C56E8B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C56E8B">
              <w:rPr>
                <w:rFonts w:ascii="Arial" w:hAnsi="Arial" w:cs="Arial"/>
                <w:sz w:val="22"/>
                <w:szCs w:val="22"/>
                <w:lang w:eastAsia="it-IT"/>
              </w:rPr>
              <w:t>Le azioni progettuali devono rientrare nei seguenti ambiti:</w:t>
            </w:r>
          </w:p>
          <w:p w14:paraId="5D645EBF" w14:textId="6E93B2A1" w:rsidR="00C56E8B" w:rsidRPr="00C56E8B" w:rsidRDefault="00C56E8B" w:rsidP="00C56E8B">
            <w:pPr>
              <w:pStyle w:val="Paragrafoelenco"/>
              <w:numPr>
                <w:ilvl w:val="1"/>
                <w:numId w:val="9"/>
              </w:numPr>
              <w:suppressAutoHyphens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</w:pPr>
            <w:r w:rsidRPr="00C56E8B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Promozione Digitale e Digital Marketing (azione obbligatoria)</w:t>
            </w:r>
          </w:p>
          <w:p w14:paraId="61544708" w14:textId="706CFD37" w:rsidR="00C56E8B" w:rsidRPr="00C56E8B" w:rsidRDefault="00C56E8B" w:rsidP="00C56E8B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C56E8B">
              <w:rPr>
                <w:rFonts w:ascii="Arial" w:hAnsi="Arial" w:cs="Arial"/>
                <w:sz w:val="22"/>
                <w:szCs w:val="22"/>
                <w:lang w:eastAsia="it-IT"/>
              </w:rPr>
              <w:t>Descrivere le a</w:t>
            </w:r>
            <w:r w:rsidR="009B2373">
              <w:rPr>
                <w:rFonts w:ascii="Arial" w:hAnsi="Arial" w:cs="Arial"/>
                <w:sz w:val="22"/>
                <w:szCs w:val="22"/>
                <w:lang w:eastAsia="it-IT"/>
              </w:rPr>
              <w:t>zioni</w:t>
            </w:r>
            <w:r w:rsidRPr="00C56E8B">
              <w:rPr>
                <w:rFonts w:ascii="Arial" w:hAnsi="Arial" w:cs="Arial"/>
                <w:sz w:val="22"/>
                <w:szCs w:val="22"/>
                <w:lang w:eastAsia="it-IT"/>
              </w:rPr>
              <w:t xml:space="preserve"> previste </w:t>
            </w:r>
            <w:r w:rsidR="009B2373">
              <w:rPr>
                <w:rFonts w:ascii="Arial" w:hAnsi="Arial" w:cs="Arial"/>
                <w:sz w:val="22"/>
                <w:szCs w:val="22"/>
                <w:lang w:eastAsia="it-IT"/>
              </w:rPr>
              <w:t>(Rif. Ar</w:t>
            </w:r>
            <w:r>
              <w:rPr>
                <w:rFonts w:ascii="Arial" w:hAnsi="Arial" w:cs="Arial"/>
                <w:sz w:val="22"/>
                <w:szCs w:val="22"/>
                <w:lang w:eastAsia="it-IT"/>
              </w:rPr>
              <w:t>t. 5.</w:t>
            </w:r>
            <w:r w:rsidR="009B2373">
              <w:rPr>
                <w:rFonts w:ascii="Arial" w:hAnsi="Arial" w:cs="Arial"/>
                <w:sz w:val="22"/>
                <w:szCs w:val="22"/>
                <w:lang w:eastAsia="it-IT"/>
              </w:rPr>
              <w:t xml:space="preserve">1.1) </w:t>
            </w:r>
          </w:p>
          <w:p w14:paraId="7935DB7D" w14:textId="77777777" w:rsidR="00C56E8B" w:rsidRPr="00C56E8B" w:rsidRDefault="00C56E8B" w:rsidP="00C56E8B">
            <w:p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C56E8B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1.2 Temporary Export Manager (TEM)</w:t>
            </w:r>
            <w:r w:rsidRPr="00C56E8B">
              <w:rPr>
                <w:rFonts w:ascii="Arial" w:hAnsi="Arial" w:cs="Arial"/>
                <w:sz w:val="22"/>
                <w:szCs w:val="22"/>
                <w:lang w:eastAsia="it-IT"/>
              </w:rPr>
              <w:br/>
            </w: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>Indicare:</w:t>
            </w:r>
          </w:p>
          <w:p w14:paraId="22324598" w14:textId="77777777" w:rsidR="00C56E8B" w:rsidRPr="00C56E8B" w:rsidRDefault="00C56E8B" w:rsidP="00C56E8B">
            <w:pPr>
              <w:numPr>
                <w:ilvl w:val="0"/>
                <w:numId w:val="7"/>
              </w:num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attività previste e obiettivi dell’intervento; </w:t>
            </w:r>
          </w:p>
          <w:p w14:paraId="301C5478" w14:textId="7A139A40" w:rsidR="00C56E8B" w:rsidRPr="00C56E8B" w:rsidRDefault="00C56E8B" w:rsidP="00C56E8B">
            <w:pPr>
              <w:numPr>
                <w:ilvl w:val="0"/>
                <w:numId w:val="7"/>
              </w:num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>giornate/uomo previste</w:t>
            </w:r>
            <w:r w:rsidRPr="009B2373">
              <w:rPr>
                <w:rFonts w:ascii="Arial" w:hAnsi="Arial" w:cs="Arial"/>
                <w:sz w:val="20"/>
                <w:szCs w:val="20"/>
                <w:lang w:eastAsia="it-IT"/>
              </w:rPr>
              <w:t xml:space="preserve"> (minimo 15)</w:t>
            </w: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; </w:t>
            </w:r>
          </w:p>
          <w:p w14:paraId="49E15B3B" w14:textId="77777777" w:rsidR="00C56E8B" w:rsidRPr="00C56E8B" w:rsidRDefault="00C56E8B" w:rsidP="00C56E8B">
            <w:pPr>
              <w:numPr>
                <w:ilvl w:val="0"/>
                <w:numId w:val="7"/>
              </w:num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ragione sociale della società di servizi e/o consulenza individuata; </w:t>
            </w:r>
          </w:p>
          <w:p w14:paraId="6575C5E4" w14:textId="77777777" w:rsidR="00C56E8B" w:rsidRPr="00C56E8B" w:rsidRDefault="00C56E8B" w:rsidP="00C56E8B">
            <w:pPr>
              <w:numPr>
                <w:ilvl w:val="0"/>
                <w:numId w:val="7"/>
              </w:num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breve descrizione delle competenze funzionali alla realizzazione dell’azione; </w:t>
            </w:r>
          </w:p>
          <w:p w14:paraId="7235A566" w14:textId="1294C05B" w:rsidR="00C56E8B" w:rsidRPr="00C56E8B" w:rsidRDefault="00C56E8B" w:rsidP="00C56E8B">
            <w:pPr>
              <w:numPr>
                <w:ilvl w:val="0"/>
                <w:numId w:val="7"/>
              </w:numPr>
              <w:suppressAutoHyphens w:val="0"/>
              <w:jc w:val="both"/>
              <w:rPr>
                <w:rFonts w:ascii="Arial" w:hAnsi="Arial" w:cs="Arial"/>
                <w:sz w:val="22"/>
                <w:szCs w:val="22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allegare CV. </w:t>
            </w:r>
          </w:p>
          <w:p w14:paraId="0F1737A3" w14:textId="07F705DA" w:rsidR="00C56E8B" w:rsidRPr="00C56E8B" w:rsidRDefault="00C56E8B" w:rsidP="00C56E8B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1.3 Analisi dei Mercati e Market Intelligence</w:t>
            </w:r>
            <w:r w:rsidRPr="00C56E8B">
              <w:rPr>
                <w:rFonts w:ascii="Arial" w:hAnsi="Arial" w:cs="Arial"/>
                <w:sz w:val="22"/>
                <w:szCs w:val="22"/>
                <w:lang w:eastAsia="it-IT"/>
              </w:rPr>
              <w:br/>
            </w: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>Descrivere le a</w:t>
            </w:r>
            <w:r w:rsidR="009B2373" w:rsidRPr="009B2373">
              <w:rPr>
                <w:rFonts w:ascii="Arial" w:hAnsi="Arial" w:cs="Arial"/>
                <w:sz w:val="20"/>
                <w:szCs w:val="20"/>
                <w:lang w:eastAsia="it-IT"/>
              </w:rPr>
              <w:t>zioni</w:t>
            </w: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 di analisi previste (</w:t>
            </w:r>
            <w:r w:rsidR="009B2373" w:rsidRPr="009B2373">
              <w:rPr>
                <w:rFonts w:ascii="Arial" w:hAnsi="Arial" w:cs="Arial"/>
                <w:sz w:val="20"/>
                <w:szCs w:val="20"/>
                <w:lang w:eastAsia="it-IT"/>
              </w:rPr>
              <w:t>Rif. Art. 5.1.3)</w:t>
            </w:r>
          </w:p>
          <w:p w14:paraId="12C3906F" w14:textId="77777777" w:rsidR="009B2373" w:rsidRDefault="00C56E8B" w:rsidP="00C56E8B">
            <w:pPr>
              <w:suppressAutoHyphens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</w:pPr>
            <w:r w:rsidRPr="00C56E8B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1.4 Certificazioni e Adeguamento Normativo per l’Export</w:t>
            </w:r>
          </w:p>
          <w:p w14:paraId="08BE2C2E" w14:textId="44A88773" w:rsidR="00C56E8B" w:rsidRPr="00C56E8B" w:rsidRDefault="00C56E8B" w:rsidP="00C56E8B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>Descrivere le certificazioni, gli adeguamenti o gli interventi necessari per l’accesso ai mercati esteri</w:t>
            </w:r>
            <w:r w:rsidR="009B2373" w:rsidRPr="009B2373">
              <w:rPr>
                <w:rFonts w:ascii="Arial" w:hAnsi="Arial" w:cs="Arial"/>
                <w:sz w:val="20"/>
                <w:szCs w:val="20"/>
                <w:lang w:eastAsia="it-IT"/>
              </w:rPr>
              <w:t xml:space="preserve"> (Rif. Art. 5.1.4)</w:t>
            </w:r>
          </w:p>
          <w:p w14:paraId="02B18A86" w14:textId="36B3C8C8" w:rsidR="00C56E8B" w:rsidRPr="00C56E8B" w:rsidRDefault="00C56E8B" w:rsidP="00C56E8B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t>1.5 Formazione Specialistica per l’Export</w:t>
            </w:r>
            <w:r w:rsidRPr="00C56E8B">
              <w:rPr>
                <w:rFonts w:ascii="Arial" w:hAnsi="Arial" w:cs="Arial"/>
                <w:sz w:val="22"/>
                <w:szCs w:val="22"/>
                <w:lang w:eastAsia="it-IT"/>
              </w:rPr>
              <w:br/>
            </w: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>Indicare i percorsi formativi previsti, i contenuti, i destinatari e il contributo al rafforzamento delle competenze interne</w:t>
            </w:r>
            <w:r w:rsidR="009B2373" w:rsidRPr="009B2373">
              <w:rPr>
                <w:rFonts w:ascii="Arial" w:hAnsi="Arial" w:cs="Arial"/>
                <w:sz w:val="20"/>
                <w:szCs w:val="20"/>
                <w:lang w:eastAsia="it-IT"/>
              </w:rPr>
              <w:t xml:space="preserve"> (Rif. Art 5.1.5)</w:t>
            </w: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>.</w:t>
            </w:r>
          </w:p>
          <w:p w14:paraId="701BF7CA" w14:textId="77777777" w:rsidR="00C56E8B" w:rsidRPr="00C56E8B" w:rsidRDefault="00C56E8B" w:rsidP="00C56E8B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b/>
                <w:bCs/>
                <w:sz w:val="22"/>
                <w:szCs w:val="22"/>
                <w:lang w:eastAsia="it-IT"/>
              </w:rPr>
              <w:lastRenderedPageBreak/>
              <w:t>1.6 Partecipazione a Fiere ed Eventi Internazionali in presenza o in modalità digitale</w:t>
            </w:r>
            <w:r w:rsidRPr="00C56E8B">
              <w:rPr>
                <w:rFonts w:ascii="Arial" w:hAnsi="Arial" w:cs="Arial"/>
                <w:sz w:val="22"/>
                <w:szCs w:val="22"/>
                <w:lang w:eastAsia="it-IT"/>
              </w:rPr>
              <w:br/>
            </w: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>Indicare:</w:t>
            </w:r>
          </w:p>
          <w:p w14:paraId="7BFDFAAA" w14:textId="77777777" w:rsidR="00C56E8B" w:rsidRPr="00C56E8B" w:rsidRDefault="00C56E8B" w:rsidP="00C56E8B">
            <w:pPr>
              <w:numPr>
                <w:ilvl w:val="0"/>
                <w:numId w:val="8"/>
              </w:num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denominazione dell’evento; </w:t>
            </w:r>
          </w:p>
          <w:p w14:paraId="59864D75" w14:textId="77777777" w:rsidR="00C56E8B" w:rsidRPr="00C56E8B" w:rsidRDefault="00C56E8B" w:rsidP="00C56E8B">
            <w:pPr>
              <w:numPr>
                <w:ilvl w:val="0"/>
                <w:numId w:val="8"/>
              </w:num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Paese e mercato di riferimento; </w:t>
            </w:r>
          </w:p>
          <w:p w14:paraId="10566B88" w14:textId="77777777" w:rsidR="00C56E8B" w:rsidRPr="00C56E8B" w:rsidRDefault="00C56E8B" w:rsidP="00C56E8B">
            <w:pPr>
              <w:numPr>
                <w:ilvl w:val="0"/>
                <w:numId w:val="8"/>
              </w:num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data/periodo di svolgimento; </w:t>
            </w:r>
          </w:p>
          <w:p w14:paraId="5E67F4B4" w14:textId="77777777" w:rsidR="00C56E8B" w:rsidRPr="00C56E8B" w:rsidRDefault="00C56E8B" w:rsidP="00C56E8B">
            <w:pPr>
              <w:numPr>
                <w:ilvl w:val="0"/>
                <w:numId w:val="8"/>
              </w:num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 xml:space="preserve">modalità di partecipazione (in presenza o digitale); </w:t>
            </w:r>
          </w:p>
          <w:p w14:paraId="7AAD616A" w14:textId="16FD4E0B" w:rsidR="00767E3F" w:rsidRPr="009B7315" w:rsidRDefault="00C56E8B" w:rsidP="00DF3EB0">
            <w:pPr>
              <w:numPr>
                <w:ilvl w:val="0"/>
                <w:numId w:val="8"/>
              </w:numPr>
              <w:suppressAutoHyphens w:val="0"/>
              <w:jc w:val="both"/>
              <w:rPr>
                <w:rFonts w:ascii="Arial" w:hAnsi="Arial" w:cs="Arial"/>
                <w:lang w:eastAsia="it-IT"/>
              </w:rPr>
            </w:pPr>
            <w:r w:rsidRPr="00C56E8B">
              <w:rPr>
                <w:rFonts w:ascii="Arial" w:hAnsi="Arial" w:cs="Arial"/>
                <w:sz w:val="20"/>
                <w:szCs w:val="20"/>
                <w:lang w:eastAsia="it-IT"/>
              </w:rPr>
              <w:t>obiettivi commerciali perseguiti.</w:t>
            </w:r>
            <w:r w:rsidR="00767E3F" w:rsidRPr="009B7315">
              <w:rPr>
                <w:rFonts w:ascii="Arial" w:hAnsi="Arial" w:cs="Arial"/>
                <w:b/>
                <w:bCs/>
                <w:lang w:eastAsia="it-IT"/>
              </w:rPr>
              <w:t xml:space="preserve"> </w:t>
            </w:r>
          </w:p>
        </w:tc>
        <w:tc>
          <w:tcPr>
            <w:tcW w:w="3357" w:type="pct"/>
            <w:vAlign w:val="center"/>
          </w:tcPr>
          <w:p w14:paraId="687F0E8D" w14:textId="77777777" w:rsidR="004766BE" w:rsidRPr="0082262E" w:rsidRDefault="004766BE" w:rsidP="005340D4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33AAD758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1ED962E1" w14:textId="11D8C746" w:rsidR="004766BE" w:rsidRPr="009B7315" w:rsidRDefault="004766BE" w:rsidP="009B2373">
            <w:pPr>
              <w:pStyle w:val="Paragrafoelenco"/>
              <w:suppressAutoHyphens w:val="0"/>
              <w:spacing w:line="276" w:lineRule="auto"/>
              <w:ind w:left="82"/>
              <w:rPr>
                <w:rFonts w:ascii="Arial" w:hAnsi="Arial" w:cs="Arial"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lastRenderedPageBreak/>
              <w:t xml:space="preserve">Descrizione </w:t>
            </w:r>
            <w:r w:rsidR="00386092" w:rsidRPr="009B7315">
              <w:rPr>
                <w:rFonts w:ascii="Arial" w:hAnsi="Arial" w:cs="Arial"/>
                <w:b/>
                <w:lang w:eastAsia="it-IT"/>
              </w:rPr>
              <w:t xml:space="preserve">altre </w:t>
            </w:r>
            <w:r w:rsidRPr="007513C8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>società</w:t>
            </w:r>
            <w:r w:rsidRPr="009B7315">
              <w:rPr>
                <w:rFonts w:ascii="Arial" w:hAnsi="Arial" w:cs="Arial"/>
                <w:b/>
                <w:lang w:eastAsia="it-IT"/>
              </w:rPr>
              <w:t xml:space="preserve"> di servizi e/o di consulenza coinvolte nella </w:t>
            </w:r>
            <w:r w:rsidR="009B2373">
              <w:rPr>
                <w:rFonts w:ascii="Arial" w:hAnsi="Arial" w:cs="Arial"/>
                <w:b/>
                <w:lang w:eastAsia="it-IT"/>
              </w:rPr>
              <w:t>r</w:t>
            </w:r>
            <w:r w:rsidRPr="009B7315">
              <w:rPr>
                <w:rFonts w:ascii="Arial" w:hAnsi="Arial" w:cs="Arial"/>
                <w:b/>
                <w:lang w:eastAsia="it-IT"/>
              </w:rPr>
              <w:t>ealizzazione del progetto</w:t>
            </w:r>
            <w:r w:rsidR="00754666" w:rsidRPr="009B7315">
              <w:rPr>
                <w:rFonts w:ascii="Arial" w:hAnsi="Arial" w:cs="Arial"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="006A4997" w:rsidRPr="009B7315">
              <w:rPr>
                <w:rFonts w:ascii="Arial" w:hAnsi="Arial" w:cs="Arial"/>
                <w:lang w:eastAsia="it-IT"/>
              </w:rPr>
              <w:t xml:space="preserve"> </w:t>
            </w:r>
          </w:p>
        </w:tc>
        <w:tc>
          <w:tcPr>
            <w:tcW w:w="3357" w:type="pct"/>
            <w:vAlign w:val="center"/>
          </w:tcPr>
          <w:p w14:paraId="14B30A9D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5E10FE2F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3C140830" w14:textId="77777777" w:rsidR="00B1692D" w:rsidRPr="009B7315" w:rsidRDefault="004766BE" w:rsidP="009B7315">
            <w:pPr>
              <w:suppressAutoHyphens w:val="0"/>
              <w:jc w:val="both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Nome e cognome referente </w:t>
            </w:r>
          </w:p>
          <w:p w14:paraId="678ADC45" w14:textId="5FE92AFA" w:rsidR="004766BE" w:rsidRPr="004766BE" w:rsidRDefault="004766BE" w:rsidP="009B7315">
            <w:pPr>
              <w:suppressAutoHyphens w:val="0"/>
              <w:jc w:val="both"/>
              <w:rPr>
                <w:rFonts w:asciiTheme="minorHAnsi" w:hAnsiTheme="minorHAnsi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operativo del progetto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357" w:type="pct"/>
            <w:vAlign w:val="center"/>
          </w:tcPr>
          <w:p w14:paraId="5531442B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0C0F0AC4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4CF445BD" w14:textId="5CD5EA2B" w:rsidR="00B1692D" w:rsidRPr="009B7315" w:rsidRDefault="00A9646B" w:rsidP="003002EF">
            <w:pPr>
              <w:suppressAutoHyphens w:val="0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E-mail</w:t>
            </w:r>
            <w:r w:rsidR="004766BE" w:rsidRPr="009B7315">
              <w:rPr>
                <w:rFonts w:ascii="Arial" w:hAnsi="Arial" w:cs="Arial"/>
                <w:b/>
                <w:lang w:eastAsia="it-IT"/>
              </w:rPr>
              <w:t xml:space="preserve"> referente operativo </w:t>
            </w:r>
          </w:p>
          <w:p w14:paraId="52243661" w14:textId="123228BD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>del progetto</w:t>
            </w:r>
            <w:r w:rsidR="00754666" w:rsidRPr="009B7315">
              <w:rPr>
                <w:rFonts w:ascii="Arial" w:hAnsi="Arial" w:cs="Arial"/>
                <w:b/>
                <w:lang w:eastAsia="it-IT"/>
              </w:rPr>
              <w:t xml:space="preserve">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  <w:r w:rsidR="00754666" w:rsidRPr="0082262E">
              <w:rPr>
                <w:rFonts w:asciiTheme="minorHAnsi" w:hAnsiTheme="minorHAnsi"/>
                <w:lang w:eastAsia="it-IT"/>
              </w:rPr>
              <w:t xml:space="preserve"> </w:t>
            </w:r>
            <w:r w:rsidRPr="004766BE">
              <w:rPr>
                <w:rFonts w:asciiTheme="minorHAnsi" w:hAnsiTheme="minorHAnsi"/>
                <w:b/>
                <w:lang w:eastAsia="it-IT"/>
              </w:rPr>
              <w:t xml:space="preserve"> </w:t>
            </w:r>
          </w:p>
        </w:tc>
        <w:tc>
          <w:tcPr>
            <w:tcW w:w="3357" w:type="pct"/>
            <w:vAlign w:val="center"/>
          </w:tcPr>
          <w:p w14:paraId="52471575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  <w:tr w:rsidR="004766BE" w:rsidRPr="0082262E" w14:paraId="6A21BB12" w14:textId="77777777" w:rsidTr="00357579">
        <w:trPr>
          <w:tblCellSpacing w:w="15" w:type="dxa"/>
        </w:trPr>
        <w:tc>
          <w:tcPr>
            <w:tcW w:w="1612" w:type="pct"/>
            <w:vAlign w:val="center"/>
          </w:tcPr>
          <w:p w14:paraId="381CABD7" w14:textId="77777777" w:rsidR="00B1692D" w:rsidRPr="009B7315" w:rsidRDefault="004766BE" w:rsidP="003002EF">
            <w:pPr>
              <w:suppressAutoHyphens w:val="0"/>
              <w:rPr>
                <w:rFonts w:ascii="Arial" w:hAnsi="Arial" w:cs="Arial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Telefono referente </w:t>
            </w:r>
          </w:p>
          <w:p w14:paraId="3EF91825" w14:textId="6C2E6920" w:rsidR="004766BE" w:rsidRPr="004766BE" w:rsidRDefault="004766BE" w:rsidP="003002EF">
            <w:pPr>
              <w:suppressAutoHyphens w:val="0"/>
              <w:rPr>
                <w:rFonts w:asciiTheme="minorHAnsi" w:hAnsiTheme="minorHAnsi"/>
                <w:b/>
                <w:lang w:eastAsia="it-IT"/>
              </w:rPr>
            </w:pPr>
            <w:r w:rsidRPr="009B7315">
              <w:rPr>
                <w:rFonts w:ascii="Arial" w:hAnsi="Arial" w:cs="Arial"/>
                <w:b/>
                <w:lang w:eastAsia="it-IT"/>
              </w:rPr>
              <w:t xml:space="preserve">operativo del progetto </w:t>
            </w:r>
            <w:r w:rsidR="004677D0" w:rsidRPr="009B7315">
              <w:rPr>
                <w:rFonts w:ascii="Arial" w:hAnsi="Arial" w:cs="Arial"/>
                <w:lang w:eastAsia="it-IT"/>
              </w:rPr>
              <w:t>*</w:t>
            </w:r>
          </w:p>
        </w:tc>
        <w:tc>
          <w:tcPr>
            <w:tcW w:w="3357" w:type="pct"/>
            <w:vAlign w:val="center"/>
          </w:tcPr>
          <w:p w14:paraId="75201064" w14:textId="77777777" w:rsidR="004766BE" w:rsidRPr="0082262E" w:rsidRDefault="004766BE" w:rsidP="0082262E">
            <w:pPr>
              <w:suppressAutoHyphens w:val="0"/>
              <w:rPr>
                <w:rFonts w:asciiTheme="minorHAnsi" w:hAnsiTheme="minorHAnsi"/>
                <w:lang w:eastAsia="it-IT"/>
              </w:rPr>
            </w:pPr>
          </w:p>
        </w:tc>
      </w:tr>
    </w:tbl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2"/>
        <w:gridCol w:w="6682"/>
      </w:tblGrid>
      <w:tr w:rsidR="00E44EF7" w:rsidRPr="001769B2" w14:paraId="6C2FC5F6" w14:textId="77777777" w:rsidTr="00E44EF7">
        <w:trPr>
          <w:jc w:val="center"/>
        </w:trPr>
        <w:tc>
          <w:tcPr>
            <w:tcW w:w="6492" w:type="dxa"/>
          </w:tcPr>
          <w:p w14:paraId="726B9D28" w14:textId="77777777" w:rsidR="00E44EF7" w:rsidRDefault="00E44EF7" w:rsidP="00F27C2D">
            <w:pPr>
              <w:contextualSpacing/>
              <w:jc w:val="both"/>
              <w:rPr>
                <w:rFonts w:asciiTheme="minorHAnsi" w:hAnsiTheme="minorHAnsi"/>
              </w:rPr>
            </w:pPr>
          </w:p>
          <w:p w14:paraId="25790F74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6682" w:type="dxa"/>
          </w:tcPr>
          <w:p w14:paraId="30529BCD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E44EF7" w:rsidRPr="009B7315" w14:paraId="1C47A81A" w14:textId="77777777" w:rsidTr="00E44EF7">
        <w:trPr>
          <w:trHeight w:val="301"/>
          <w:jc w:val="center"/>
        </w:trPr>
        <w:tc>
          <w:tcPr>
            <w:tcW w:w="6492" w:type="dxa"/>
          </w:tcPr>
          <w:p w14:paraId="7FCA5AEF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</w:rPr>
            </w:pPr>
            <w:r w:rsidRPr="009B7315">
              <w:rPr>
                <w:rFonts w:ascii="Arial" w:hAnsi="Arial" w:cs="Arial"/>
                <w:color w:val="BFBFBF"/>
              </w:rPr>
              <w:t>(Data)</w:t>
            </w:r>
          </w:p>
        </w:tc>
        <w:tc>
          <w:tcPr>
            <w:tcW w:w="6682" w:type="dxa"/>
          </w:tcPr>
          <w:p w14:paraId="110F8AAC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</w:tr>
      <w:tr w:rsidR="00E44EF7" w:rsidRPr="001769B2" w14:paraId="7F783840" w14:textId="77777777" w:rsidTr="00E44EF7">
        <w:trPr>
          <w:jc w:val="center"/>
        </w:trPr>
        <w:tc>
          <w:tcPr>
            <w:tcW w:w="6492" w:type="dxa"/>
          </w:tcPr>
          <w:p w14:paraId="0408A918" w14:textId="77777777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6682" w:type="dxa"/>
          </w:tcPr>
          <w:p w14:paraId="5B4BA14F" w14:textId="0FF10A85" w:rsidR="00E44EF7" w:rsidRPr="001769B2" w:rsidRDefault="00E44EF7" w:rsidP="00F27C2D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  <w:r w:rsidR="00965D18">
              <w:rPr>
                <w:rFonts w:asciiTheme="minorHAnsi" w:hAnsiTheme="minorHAnsi"/>
              </w:rPr>
              <w:t>_____</w:t>
            </w:r>
          </w:p>
        </w:tc>
      </w:tr>
      <w:tr w:rsidR="00E44EF7" w:rsidRPr="009B7315" w14:paraId="0F7B9C2A" w14:textId="77777777" w:rsidTr="00E44EF7">
        <w:trPr>
          <w:jc w:val="center"/>
        </w:trPr>
        <w:tc>
          <w:tcPr>
            <w:tcW w:w="6492" w:type="dxa"/>
          </w:tcPr>
          <w:p w14:paraId="4212E650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</w:p>
        </w:tc>
        <w:tc>
          <w:tcPr>
            <w:tcW w:w="6682" w:type="dxa"/>
          </w:tcPr>
          <w:p w14:paraId="6A1A56AA" w14:textId="77777777" w:rsidR="00E44EF7" w:rsidRPr="009B7315" w:rsidRDefault="00E44EF7" w:rsidP="00F27C2D">
            <w:pPr>
              <w:contextualSpacing/>
              <w:jc w:val="both"/>
              <w:rPr>
                <w:rFonts w:ascii="Arial" w:hAnsi="Arial" w:cs="Arial"/>
                <w:i/>
                <w:color w:val="BFBFBF"/>
              </w:rPr>
            </w:pPr>
            <w:r w:rsidRPr="009B7315">
              <w:rPr>
                <w:rFonts w:ascii="Arial" w:hAnsi="Arial" w:cs="Arial"/>
                <w:color w:val="BFBFBF"/>
              </w:rPr>
              <w:t>(Firma del legale rappresentante/delegato)</w:t>
            </w:r>
          </w:p>
        </w:tc>
      </w:tr>
    </w:tbl>
    <w:p w14:paraId="1422BA06" w14:textId="77777777" w:rsidR="00E44EF7" w:rsidRDefault="00E44EF7" w:rsidP="008853EB">
      <w:pPr>
        <w:jc w:val="center"/>
        <w:rPr>
          <w:rFonts w:ascii="Garamond" w:hAnsi="Garamond" w:cs="Garamond"/>
          <w:b/>
          <w:smallCaps/>
          <w:sz w:val="32"/>
          <w:szCs w:val="32"/>
        </w:rPr>
      </w:pPr>
    </w:p>
    <w:sectPr w:rsidR="00E44EF7" w:rsidSect="004766BE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CD802" w14:textId="77777777" w:rsidR="00CB3ABF" w:rsidRDefault="00CB3ABF" w:rsidP="00E307BD">
      <w:r>
        <w:separator/>
      </w:r>
    </w:p>
  </w:endnote>
  <w:endnote w:type="continuationSeparator" w:id="0">
    <w:p w14:paraId="16B34118" w14:textId="77777777" w:rsidR="00CB3ABF" w:rsidRDefault="00CB3ABF" w:rsidP="00E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ACA49" w14:textId="77777777" w:rsidR="00CB3ABF" w:rsidRDefault="00CB3ABF" w:rsidP="00E307BD">
      <w:r>
        <w:separator/>
      </w:r>
    </w:p>
  </w:footnote>
  <w:footnote w:type="continuationSeparator" w:id="0">
    <w:p w14:paraId="1AC0F58C" w14:textId="77777777" w:rsidR="00CB3ABF" w:rsidRDefault="00CB3ABF" w:rsidP="00E30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641715" w:rsidRPr="00BF5906" w14:paraId="3F16B76B" w14:textId="77777777" w:rsidTr="00641715">
      <w:trPr>
        <w:trHeight w:val="1272"/>
        <w:jc w:val="center"/>
      </w:trPr>
      <w:tc>
        <w:tcPr>
          <w:tcW w:w="3286" w:type="dxa"/>
          <w:vAlign w:val="center"/>
        </w:tcPr>
        <w:p w14:paraId="54A8C3EB" w14:textId="77777777" w:rsidR="00641715" w:rsidRPr="00BF5906" w:rsidRDefault="00641715" w:rsidP="008E1479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BE1BDC0" wp14:editId="1E395F12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                             </w:t>
          </w:r>
        </w:p>
      </w:tc>
      <w:tc>
        <w:tcPr>
          <w:tcW w:w="4573" w:type="dxa"/>
          <w:vAlign w:val="center"/>
        </w:tcPr>
        <w:p w14:paraId="6970F313" w14:textId="77777777" w:rsidR="00641715" w:rsidRPr="00BF5906" w:rsidRDefault="00641715" w:rsidP="008E1479">
          <w:pPr>
            <w:ind w:right="28" w:firstLine="357"/>
            <w:jc w:val="center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1A00F3CF" wp14:editId="3195FD81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3" name="Immagine 3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</w:tcPr>
        <w:p w14:paraId="2D29FE8A" w14:textId="77777777" w:rsidR="00641715" w:rsidRDefault="00F77700" w:rsidP="008E1479">
          <w:pPr>
            <w:ind w:right="28" w:firstLine="357"/>
            <w:jc w:val="center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lang w:val="en-US" w:bidi="en-US"/>
            </w:rPr>
            <w:object w:dxaOrig="1440" w:dyaOrig="1440" w14:anchorId="622B05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style="position:absolute;left:0;text-align:left;margin-left:3.25pt;margin-top:18.65pt;width:160.9pt;height:22.7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1026" DrawAspect="Content" ObjectID="_1846994740" r:id="rId4"/>
            </w:object>
          </w:r>
        </w:p>
      </w:tc>
    </w:tr>
  </w:tbl>
  <w:p w14:paraId="6587620E" w14:textId="0E50FF32" w:rsidR="00E307BD" w:rsidRPr="00B320ED" w:rsidRDefault="00E307BD" w:rsidP="00E307BD">
    <w:pPr>
      <w:ind w:firstLine="357"/>
      <w:jc w:val="center"/>
      <w:rPr>
        <w:rFonts w:ascii="Arial" w:hAnsi="Arial" w:cs="Arial"/>
        <w:color w:val="808080" w:themeColor="background1" w:themeShade="80"/>
      </w:rPr>
    </w:pPr>
    <w:r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 xml:space="preserve">BANDO </w:t>
    </w:r>
    <w:r w:rsidR="00E23B66"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>DIGITAL EXPORT</w:t>
    </w:r>
    <w:r w:rsidR="00641715" w:rsidRPr="00B320ED">
      <w:rPr>
        <w:rFonts w:ascii="Arial" w:hAnsi="Arial" w:cs="Arial"/>
        <w:b/>
        <w:bCs/>
        <w:color w:val="808080" w:themeColor="background1" w:themeShade="80"/>
        <w:sz w:val="28"/>
        <w:szCs w:val="28"/>
      </w:rPr>
      <w:t xml:space="preserve"> – ANNO 202</w:t>
    </w:r>
    <w:r w:rsidR="000F7893">
      <w:rPr>
        <w:rFonts w:ascii="Arial" w:hAnsi="Arial" w:cs="Arial"/>
        <w:b/>
        <w:bCs/>
        <w:color w:val="808080" w:themeColor="background1" w:themeShade="80"/>
        <w:sz w:val="28"/>
        <w:szCs w:val="28"/>
      </w:rPr>
      <w:t>6</w:t>
    </w:r>
    <w:r w:rsidR="006D647B">
      <w:rPr>
        <w:rFonts w:ascii="Arial" w:hAnsi="Arial" w:cs="Arial"/>
        <w:b/>
        <w:bCs/>
        <w:color w:val="808080" w:themeColor="background1" w:themeShade="80"/>
        <w:sz w:val="28"/>
        <w:szCs w:val="28"/>
      </w:rPr>
      <w:t>-202</w:t>
    </w:r>
    <w:r w:rsidR="000F7893">
      <w:rPr>
        <w:rFonts w:ascii="Arial" w:hAnsi="Arial" w:cs="Arial"/>
        <w:b/>
        <w:bCs/>
        <w:color w:val="808080" w:themeColor="background1" w:themeShade="80"/>
        <w:sz w:val="28"/>
        <w:szCs w:val="28"/>
      </w:rPr>
      <w:t>7</w:t>
    </w:r>
  </w:p>
  <w:p w14:paraId="15C9994B" w14:textId="77777777" w:rsidR="00E307BD" w:rsidRDefault="00E307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A"/>
    <w:multiLevelType w:val="singleLevel"/>
    <w:tmpl w:val="0000000A"/>
    <w:name w:val="WW8Num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12"/>
    <w:multiLevelType w:val="singleLevel"/>
    <w:tmpl w:val="00000012"/>
    <w:name w:val="WW8Num22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15"/>
    <w:multiLevelType w:val="singleLevel"/>
    <w:tmpl w:val="00000015"/>
    <w:name w:val="WW8Num29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16"/>
    <w:multiLevelType w:val="singleLevel"/>
    <w:tmpl w:val="00000016"/>
    <w:name w:val="WW8Num30"/>
    <w:lvl w:ilvl="0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5A245B4"/>
    <w:multiLevelType w:val="multilevel"/>
    <w:tmpl w:val="99D6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C37D1C"/>
    <w:multiLevelType w:val="hybridMultilevel"/>
    <w:tmpl w:val="4AF0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A44D0"/>
    <w:multiLevelType w:val="multilevel"/>
    <w:tmpl w:val="22B4CDC6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30B692F"/>
    <w:multiLevelType w:val="multilevel"/>
    <w:tmpl w:val="146E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2157309">
    <w:abstractNumId w:val="0"/>
  </w:num>
  <w:num w:numId="2" w16cid:durableId="1978488327">
    <w:abstractNumId w:val="1"/>
  </w:num>
  <w:num w:numId="3" w16cid:durableId="627054282">
    <w:abstractNumId w:val="2"/>
  </w:num>
  <w:num w:numId="4" w16cid:durableId="1351566151">
    <w:abstractNumId w:val="3"/>
  </w:num>
  <w:num w:numId="5" w16cid:durableId="1231037090">
    <w:abstractNumId w:val="4"/>
  </w:num>
  <w:num w:numId="6" w16cid:durableId="699472154">
    <w:abstractNumId w:val="6"/>
  </w:num>
  <w:num w:numId="7" w16cid:durableId="1469011854">
    <w:abstractNumId w:val="8"/>
  </w:num>
  <w:num w:numId="8" w16cid:durableId="2131897063">
    <w:abstractNumId w:val="5"/>
  </w:num>
  <w:num w:numId="9" w16cid:durableId="16857879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EB"/>
    <w:rsid w:val="00061833"/>
    <w:rsid w:val="00084B9E"/>
    <w:rsid w:val="000B00A8"/>
    <w:rsid w:val="000E0238"/>
    <w:rsid w:val="000F3B88"/>
    <w:rsid w:val="000F7893"/>
    <w:rsid w:val="00112844"/>
    <w:rsid w:val="001B668C"/>
    <w:rsid w:val="001E4A7E"/>
    <w:rsid w:val="00255CF8"/>
    <w:rsid w:val="002B5DF2"/>
    <w:rsid w:val="002D5C31"/>
    <w:rsid w:val="00352976"/>
    <w:rsid w:val="00357579"/>
    <w:rsid w:val="00386092"/>
    <w:rsid w:val="003A5EB4"/>
    <w:rsid w:val="003D59EE"/>
    <w:rsid w:val="004677D0"/>
    <w:rsid w:val="004766BE"/>
    <w:rsid w:val="00483824"/>
    <w:rsid w:val="004F56B2"/>
    <w:rsid w:val="00510C1A"/>
    <w:rsid w:val="0054147D"/>
    <w:rsid w:val="0059307C"/>
    <w:rsid w:val="005A3CE9"/>
    <w:rsid w:val="005D08E2"/>
    <w:rsid w:val="00641715"/>
    <w:rsid w:val="006A4997"/>
    <w:rsid w:val="006D647B"/>
    <w:rsid w:val="007513C8"/>
    <w:rsid w:val="00754666"/>
    <w:rsid w:val="00767E3F"/>
    <w:rsid w:val="00794C56"/>
    <w:rsid w:val="007A2448"/>
    <w:rsid w:val="007F5749"/>
    <w:rsid w:val="008053EA"/>
    <w:rsid w:val="00816AA0"/>
    <w:rsid w:val="00817FB3"/>
    <w:rsid w:val="0082262E"/>
    <w:rsid w:val="008853EB"/>
    <w:rsid w:val="00885A73"/>
    <w:rsid w:val="008B18AD"/>
    <w:rsid w:val="008D7AE6"/>
    <w:rsid w:val="008E19D7"/>
    <w:rsid w:val="00904540"/>
    <w:rsid w:val="00936EC5"/>
    <w:rsid w:val="00965D18"/>
    <w:rsid w:val="009722D6"/>
    <w:rsid w:val="00981520"/>
    <w:rsid w:val="009A71EB"/>
    <w:rsid w:val="009B2373"/>
    <w:rsid w:val="009B7315"/>
    <w:rsid w:val="009C377D"/>
    <w:rsid w:val="009D2241"/>
    <w:rsid w:val="00A9646B"/>
    <w:rsid w:val="00AA4F6B"/>
    <w:rsid w:val="00AF09AB"/>
    <w:rsid w:val="00B15707"/>
    <w:rsid w:val="00B1692D"/>
    <w:rsid w:val="00B320ED"/>
    <w:rsid w:val="00B661BE"/>
    <w:rsid w:val="00B6741F"/>
    <w:rsid w:val="00C15F01"/>
    <w:rsid w:val="00C33D6C"/>
    <w:rsid w:val="00C3644D"/>
    <w:rsid w:val="00C56E8B"/>
    <w:rsid w:val="00C655AC"/>
    <w:rsid w:val="00CB3ABF"/>
    <w:rsid w:val="00CB70E1"/>
    <w:rsid w:val="00CE3D72"/>
    <w:rsid w:val="00D166A7"/>
    <w:rsid w:val="00D95BD5"/>
    <w:rsid w:val="00DF3EB0"/>
    <w:rsid w:val="00E20D2E"/>
    <w:rsid w:val="00E23B66"/>
    <w:rsid w:val="00E24602"/>
    <w:rsid w:val="00E307BD"/>
    <w:rsid w:val="00E44EF7"/>
    <w:rsid w:val="00E96C8E"/>
    <w:rsid w:val="00EC3A3E"/>
    <w:rsid w:val="00EC6D44"/>
    <w:rsid w:val="00EF0CF8"/>
    <w:rsid w:val="00F44407"/>
    <w:rsid w:val="00F77700"/>
    <w:rsid w:val="00FF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AC6C3"/>
  <w15:docId w15:val="{7E8980F3-3BED-4B11-A191-FC9662CF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link w:val="Titolo3Carattere"/>
    <w:uiPriority w:val="9"/>
    <w:qFormat/>
    <w:rsid w:val="0082262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53E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2262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abel-box-in-info">
    <w:name w:val="label-box-in-info"/>
    <w:basedOn w:val="Carpredefinitoparagrafo"/>
    <w:rsid w:val="0082262E"/>
  </w:style>
  <w:style w:type="character" w:customStyle="1" w:styleId="box-note-label">
    <w:name w:val="box-note-label"/>
    <w:basedOn w:val="Carpredefinitoparagrafo"/>
    <w:rsid w:val="0082262E"/>
  </w:style>
  <w:style w:type="paragraph" w:styleId="Intestazione">
    <w:name w:val="header"/>
    <w:basedOn w:val="Normale"/>
    <w:link w:val="Intestazione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07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7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7B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754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454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454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4540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E44E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4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3D5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5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5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6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24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1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91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9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94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9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6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5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9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24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1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1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93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5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1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6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0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4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9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27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3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05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5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9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3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1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1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5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80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33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18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9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6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75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96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3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4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81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0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92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1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2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44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14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9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43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1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1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98925">
          <w:marLeft w:val="0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2DF90-4E42-4846-870B-8A7E027C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Mary  Gentili</cp:lastModifiedBy>
  <cp:revision>22</cp:revision>
  <dcterms:created xsi:type="dcterms:W3CDTF">2023-09-12T07:56:00Z</dcterms:created>
  <dcterms:modified xsi:type="dcterms:W3CDTF">2026-07-31T07:19:00Z</dcterms:modified>
</cp:coreProperties>
</file>